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8B482D" w14:textId="62722FF2" w:rsidR="006059E0" w:rsidRDefault="0059411F" w:rsidP="00862057">
      <w:pPr>
        <w:pStyle w:val="Subtitle"/>
        <w:rPr>
          <w:rFonts w:asciiTheme="majorHAnsi" w:eastAsia="Times New Roman" w:hAnsiTheme="majorHAnsi" w:cs="Times New Roman"/>
          <w:b/>
          <w:noProof/>
          <w:sz w:val="41"/>
          <w:szCs w:val="20"/>
        </w:rPr>
      </w:pPr>
      <w:bookmarkStart w:id="0" w:name="_Toc106305998"/>
      <w:r>
        <w:rPr>
          <w:rFonts w:asciiTheme="majorHAnsi" w:eastAsia="Times New Roman" w:hAnsiTheme="majorHAnsi" w:cs="Times New Roman"/>
          <w:b/>
          <w:noProof/>
          <w:sz w:val="41"/>
          <w:szCs w:val="20"/>
        </w:rPr>
        <mc:AlternateContent>
          <mc:Choice Requires="wpg">
            <w:drawing>
              <wp:anchor distT="0" distB="0" distL="114300" distR="114300" simplePos="0" relativeHeight="251658253" behindDoc="0" locked="0" layoutInCell="1" allowOverlap="1" wp14:anchorId="313D6DDB" wp14:editId="7DA39D83">
                <wp:simplePos x="0" y="0"/>
                <wp:positionH relativeFrom="margin">
                  <wp:posOffset>-1270</wp:posOffset>
                </wp:positionH>
                <wp:positionV relativeFrom="paragraph">
                  <wp:posOffset>-312420</wp:posOffset>
                </wp:positionV>
                <wp:extent cx="6842125" cy="1993900"/>
                <wp:effectExtent l="0" t="0" r="0" b="6350"/>
                <wp:wrapNone/>
                <wp:docPr id="1283170864" name="Group 3" descr="Picture of local community hall with people."/>
                <wp:cNvGraphicFramePr/>
                <a:graphic xmlns:a="http://schemas.openxmlformats.org/drawingml/2006/main">
                  <a:graphicData uri="http://schemas.microsoft.com/office/word/2010/wordprocessingGroup">
                    <wpg:wgp>
                      <wpg:cNvGrpSpPr/>
                      <wpg:grpSpPr>
                        <a:xfrm>
                          <a:off x="0" y="0"/>
                          <a:ext cx="6842125" cy="1993900"/>
                          <a:chOff x="-61488" y="61472"/>
                          <a:chExt cx="7337580" cy="2394601"/>
                        </a:xfrm>
                      </wpg:grpSpPr>
                      <pic:pic xmlns:pic="http://schemas.openxmlformats.org/drawingml/2006/picture">
                        <pic:nvPicPr>
                          <pic:cNvPr id="1021693734" name="Picture 1" descr="A blue background with white text&#10;&#10;AI-generated content may be incorrect."/>
                          <pic:cNvPicPr>
                            <a:picLocks noChangeAspect="1"/>
                          </pic:cNvPicPr>
                        </pic:nvPicPr>
                        <pic:blipFill rotWithShape="1">
                          <a:blip r:embed="rId15">
                            <a:extLst>
                              <a:ext uri="{28A0092B-C50C-407E-A947-70E740481C1C}">
                                <a14:useLocalDpi xmlns:a14="http://schemas.microsoft.com/office/drawing/2010/main" val="0"/>
                              </a:ext>
                            </a:extLst>
                          </a:blip>
                          <a:srcRect t="1282" r="5594" b="1"/>
                          <a:stretch/>
                        </pic:blipFill>
                        <pic:spPr>
                          <a:xfrm>
                            <a:off x="-61488" y="61472"/>
                            <a:ext cx="7337580" cy="2394601"/>
                          </a:xfrm>
                          <a:prstGeom prst="rect">
                            <a:avLst/>
                          </a:prstGeom>
                        </pic:spPr>
                      </pic:pic>
                      <wps:wsp>
                        <wps:cNvPr id="541322834" name="Text Box 2"/>
                        <wps:cNvSpPr txBox="1">
                          <a:spLocks noChangeArrowheads="1"/>
                        </wps:cNvSpPr>
                        <wps:spPr bwMode="auto">
                          <a:xfrm>
                            <a:off x="2456656" y="108355"/>
                            <a:ext cx="4787900" cy="2252588"/>
                          </a:xfrm>
                          <a:prstGeom prst="rect">
                            <a:avLst/>
                          </a:prstGeom>
                          <a:solidFill>
                            <a:schemeClr val="tx2"/>
                          </a:solidFill>
                          <a:ln w="9525">
                            <a:noFill/>
                            <a:miter lim="800000"/>
                            <a:headEnd/>
                            <a:tailEnd/>
                          </a:ln>
                        </wps:spPr>
                        <wps:txbx>
                          <w:txbxContent>
                            <w:p w14:paraId="75874D68" w14:textId="745D9799" w:rsidR="009D71AF" w:rsidRPr="00F4001D" w:rsidRDefault="009D71AF" w:rsidP="001354AB">
                              <w:pPr>
                                <w:pStyle w:val="Subtitle"/>
                                <w:rPr>
                                  <w:rFonts w:asciiTheme="majorHAnsi" w:eastAsia="Times New Roman" w:hAnsiTheme="majorHAnsi" w:cs="Times New Roman"/>
                                  <w:b/>
                                  <w:bCs/>
                                  <w:noProof/>
                                  <w:color w:val="FFFFFF" w:themeColor="background1"/>
                                  <w:sz w:val="36"/>
                                  <w:szCs w:val="36"/>
                                </w:rPr>
                              </w:pPr>
                              <w:r w:rsidRPr="00F4001D">
                                <w:rPr>
                                  <w:rFonts w:asciiTheme="majorHAnsi" w:eastAsia="Times New Roman" w:hAnsiTheme="majorHAnsi" w:cs="Times New Roman"/>
                                  <w:b/>
                                  <w:noProof/>
                                  <w:color w:val="FFFFFF" w:themeColor="background1"/>
                                  <w:sz w:val="36"/>
                                  <w:szCs w:val="36"/>
                                </w:rPr>
                                <w:t>Volunteer Committees of Management - Targeted Asset Maintenance and Upgrades</w:t>
                              </w:r>
                              <w:r w:rsidR="002463DE" w:rsidRPr="00F4001D">
                                <w:rPr>
                                  <w:rFonts w:asciiTheme="majorHAnsi" w:eastAsia="Times New Roman" w:hAnsiTheme="majorHAnsi" w:cs="Times New Roman"/>
                                  <w:b/>
                                  <w:noProof/>
                                  <w:color w:val="FFFFFF" w:themeColor="background1"/>
                                  <w:sz w:val="36"/>
                                  <w:szCs w:val="36"/>
                                </w:rPr>
                                <w:t xml:space="preserve">: </w:t>
                              </w:r>
                              <w:r w:rsidR="001354AB" w:rsidRPr="00F4001D">
                                <w:rPr>
                                  <w:rFonts w:asciiTheme="majorHAnsi" w:eastAsia="Times New Roman" w:hAnsiTheme="majorHAnsi" w:cs="Times New Roman"/>
                                  <w:b/>
                                  <w:bCs/>
                                  <w:noProof/>
                                  <w:color w:val="FFFFFF" w:themeColor="background1"/>
                                  <w:sz w:val="36"/>
                                  <w:szCs w:val="36"/>
                                </w:rPr>
                                <w:t>Public Access, Use and Amenity</w:t>
                              </w:r>
                              <w:r w:rsidR="00F4001D" w:rsidRPr="00F4001D">
                                <w:rPr>
                                  <w:rFonts w:asciiTheme="majorHAnsi" w:eastAsia="Times New Roman" w:hAnsiTheme="majorHAnsi" w:cs="Times New Roman"/>
                                  <w:b/>
                                  <w:noProof/>
                                  <w:color w:val="FFFFFF" w:themeColor="background1"/>
                                  <w:sz w:val="36"/>
                                  <w:szCs w:val="36"/>
                                </w:rPr>
                                <w:t xml:space="preserve"> on Public Land</w:t>
                              </w:r>
                            </w:p>
                            <w:p w14:paraId="62B176B4" w14:textId="77777777" w:rsidR="009D71AF" w:rsidRPr="00E5102D" w:rsidRDefault="009D71AF" w:rsidP="009D71AF">
                              <w:pPr>
                                <w:pStyle w:val="Subtitle"/>
                                <w:rPr>
                                  <w:rFonts w:asciiTheme="majorHAnsi" w:eastAsia="Times New Roman" w:hAnsiTheme="majorHAnsi" w:cs="Times New Roman"/>
                                  <w:b/>
                                  <w:noProof/>
                                  <w:color w:val="FFFFFF" w:themeColor="background1"/>
                                  <w:sz w:val="16"/>
                                  <w:szCs w:val="16"/>
                                </w:rPr>
                              </w:pPr>
                            </w:p>
                            <w:p w14:paraId="4D23D532" w14:textId="77777777" w:rsidR="009D71AF" w:rsidRPr="00294544" w:rsidRDefault="009D71AF" w:rsidP="009D71AF">
                              <w:pPr>
                                <w:pStyle w:val="Subtitle"/>
                                <w:jc w:val="right"/>
                                <w:rPr>
                                  <w:rFonts w:asciiTheme="majorHAnsi" w:eastAsia="Times New Roman" w:hAnsiTheme="majorHAnsi" w:cs="Times New Roman"/>
                                  <w:bCs/>
                                  <w:noProof/>
                                  <w:color w:val="FFFFFF" w:themeColor="background1"/>
                                  <w:szCs w:val="24"/>
                                </w:rPr>
                              </w:pPr>
                              <w:r w:rsidRPr="00294544">
                                <w:rPr>
                                  <w:rFonts w:asciiTheme="majorHAnsi" w:eastAsia="Times New Roman" w:hAnsiTheme="majorHAnsi" w:cs="Times New Roman"/>
                                  <w:bCs/>
                                  <w:noProof/>
                                  <w:color w:val="FFFFFF" w:themeColor="background1"/>
                                  <w:szCs w:val="24"/>
                                </w:rPr>
                                <w:t>Round 2 Program Guidelines</w:t>
                              </w:r>
                            </w:p>
                            <w:p w14:paraId="72B6B807" w14:textId="5810F70A" w:rsidR="009D71AF" w:rsidRPr="00294544" w:rsidRDefault="00A20BA8" w:rsidP="009D71AF">
                              <w:pPr>
                                <w:pStyle w:val="Subtitle"/>
                                <w:jc w:val="right"/>
                                <w:rPr>
                                  <w:rFonts w:asciiTheme="majorHAnsi" w:eastAsia="Times New Roman" w:hAnsiTheme="majorHAnsi" w:cs="Times New Roman"/>
                                  <w:bCs/>
                                  <w:noProof/>
                                  <w:color w:val="FFFFFF" w:themeColor="background1"/>
                                  <w:sz w:val="22"/>
                                  <w:szCs w:val="22"/>
                                </w:rPr>
                              </w:pPr>
                              <w:r>
                                <w:rPr>
                                  <w:rFonts w:asciiTheme="majorHAnsi" w:eastAsia="Times New Roman" w:hAnsiTheme="majorHAnsi" w:cs="Times New Roman"/>
                                  <w:bCs/>
                                  <w:noProof/>
                                  <w:color w:val="FFFFFF" w:themeColor="background1"/>
                                  <w:sz w:val="22"/>
                                  <w:szCs w:val="22"/>
                                </w:rPr>
                                <w:t>September</w:t>
                              </w:r>
                              <w:r w:rsidR="009D71AF" w:rsidRPr="00294544">
                                <w:rPr>
                                  <w:rFonts w:asciiTheme="majorHAnsi" w:eastAsia="Times New Roman" w:hAnsiTheme="majorHAnsi" w:cs="Times New Roman"/>
                                  <w:bCs/>
                                  <w:noProof/>
                                  <w:color w:val="FFFFFF" w:themeColor="background1"/>
                                  <w:sz w:val="22"/>
                                  <w:szCs w:val="22"/>
                                </w:rPr>
                                <w:t xml:space="preserve"> 2025 </w:t>
                              </w:r>
                            </w:p>
                            <w:p w14:paraId="66BECEB7" w14:textId="77777777" w:rsidR="009D71AF" w:rsidRPr="007E6324" w:rsidRDefault="009D71AF" w:rsidP="009D71AF">
                              <w:pPr>
                                <w:rPr>
                                  <w:color w:val="FFFFFF" w:themeColor="background1"/>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3D6DDB" id="Group 3" o:spid="_x0000_s1026" alt="Picture of local community hall with people." style="position:absolute;margin-left:-.1pt;margin-top:-24.6pt;width:538.75pt;height:157pt;z-index:251658253;mso-position-horizontal-relative:margin;mso-width-relative:margin;mso-height-relative:margin" coordorigin="-614,614" coordsize="73375,2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blue background with white text&#10;&#10;AI-generated content may be incorrect." style="position:absolute;left:-614;top:614;width:73374;height:23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">
                  <v:imagedata r:id="rId16" o:title="A blue background with white text&#10;&#10;AI-generated content may be incorrect" croptop="840f" cropbottom="1f" cropright="3666f"/>
                </v:shape>
                <v:shapetype id="_x0000_t202" coordsize="21600,21600" o:spt="202" path="m,l,21600r21600,l21600,xe">
                  <v:stroke joinstyle="miter"/>
                  <v:path gradientshapeok="t" o:connecttype="rect"/>
                </v:shapetype>
                <v:shape id="Text Box 2" o:spid="_x0000_s1028" type="#_x0000_t202" style="position:absolute;left:24566;top:1083;width:47879;height:22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" fillcolor="#201547 [3215]" stroked="f">
                  <v:textbox>
                    <w:txbxContent>
                      <w:p w14:paraId="75874D68" w14:textId="745D9799" w:rsidR="009D71AF" w:rsidRPr="00F4001D" w:rsidRDefault="009D71AF" w:rsidP="001354AB">
                        <w:pPr>
                          <w:pStyle w:val="Subtitle"/>
                          <w:rPr>
                            <w:rFonts w:asciiTheme="majorHAnsi" w:eastAsia="Times New Roman" w:hAnsiTheme="majorHAnsi" w:cs="Times New Roman"/>
                            <w:b/>
                            <w:bCs/>
                            <w:noProof/>
                            <w:color w:val="FFFFFF" w:themeColor="background1"/>
                            <w:sz w:val="36"/>
                            <w:szCs w:val="36"/>
                          </w:rPr>
                        </w:pPr>
                        <w:r w:rsidRPr="00F4001D">
                          <w:rPr>
                            <w:rFonts w:asciiTheme="majorHAnsi" w:eastAsia="Times New Roman" w:hAnsiTheme="majorHAnsi" w:cs="Times New Roman"/>
                            <w:b/>
                            <w:noProof/>
                            <w:color w:val="FFFFFF" w:themeColor="background1"/>
                            <w:sz w:val="36"/>
                            <w:szCs w:val="36"/>
                          </w:rPr>
                          <w:t>Volunteer Committees of Management - Targeted Asset Maintenance and Upgrades</w:t>
                        </w:r>
                        <w:r w:rsidR="002463DE" w:rsidRPr="00F4001D">
                          <w:rPr>
                            <w:rFonts w:asciiTheme="majorHAnsi" w:eastAsia="Times New Roman" w:hAnsiTheme="majorHAnsi" w:cs="Times New Roman"/>
                            <w:b/>
                            <w:noProof/>
                            <w:color w:val="FFFFFF" w:themeColor="background1"/>
                            <w:sz w:val="36"/>
                            <w:szCs w:val="36"/>
                          </w:rPr>
                          <w:t xml:space="preserve">: </w:t>
                        </w:r>
                        <w:r w:rsidR="001354AB" w:rsidRPr="00F4001D">
                          <w:rPr>
                            <w:rFonts w:asciiTheme="majorHAnsi" w:eastAsia="Times New Roman" w:hAnsiTheme="majorHAnsi" w:cs="Times New Roman"/>
                            <w:b/>
                            <w:bCs/>
                            <w:noProof/>
                            <w:color w:val="FFFFFF" w:themeColor="background1"/>
                            <w:sz w:val="36"/>
                            <w:szCs w:val="36"/>
                          </w:rPr>
                          <w:t>Public Access, Use and Amenity</w:t>
                        </w:r>
                        <w:r w:rsidR="00F4001D" w:rsidRPr="00F4001D">
                          <w:rPr>
                            <w:rFonts w:asciiTheme="majorHAnsi" w:eastAsia="Times New Roman" w:hAnsiTheme="majorHAnsi" w:cs="Times New Roman"/>
                            <w:b/>
                            <w:noProof/>
                            <w:color w:val="FFFFFF" w:themeColor="background1"/>
                            <w:sz w:val="36"/>
                            <w:szCs w:val="36"/>
                          </w:rPr>
                          <w:t xml:space="preserve"> on Public Land</w:t>
                        </w:r>
                      </w:p>
                      <w:p w14:paraId="62B176B4" w14:textId="77777777" w:rsidR="009D71AF" w:rsidRPr="00E5102D" w:rsidRDefault="009D71AF" w:rsidP="009D71AF">
                        <w:pPr>
                          <w:pStyle w:val="Subtitle"/>
                          <w:rPr>
                            <w:rFonts w:asciiTheme="majorHAnsi" w:eastAsia="Times New Roman" w:hAnsiTheme="majorHAnsi" w:cs="Times New Roman"/>
                            <w:b/>
                            <w:noProof/>
                            <w:color w:val="FFFFFF" w:themeColor="background1"/>
                            <w:sz w:val="16"/>
                            <w:szCs w:val="16"/>
                          </w:rPr>
                        </w:pPr>
                      </w:p>
                      <w:p w14:paraId="4D23D532" w14:textId="77777777" w:rsidR="009D71AF" w:rsidRPr="00294544" w:rsidRDefault="009D71AF" w:rsidP="009D71AF">
                        <w:pPr>
                          <w:pStyle w:val="Subtitle"/>
                          <w:jc w:val="right"/>
                          <w:rPr>
                            <w:rFonts w:asciiTheme="majorHAnsi" w:eastAsia="Times New Roman" w:hAnsiTheme="majorHAnsi" w:cs="Times New Roman"/>
                            <w:bCs/>
                            <w:noProof/>
                            <w:color w:val="FFFFFF" w:themeColor="background1"/>
                            <w:szCs w:val="24"/>
                          </w:rPr>
                        </w:pPr>
                        <w:r w:rsidRPr="00294544">
                          <w:rPr>
                            <w:rFonts w:asciiTheme="majorHAnsi" w:eastAsia="Times New Roman" w:hAnsiTheme="majorHAnsi" w:cs="Times New Roman"/>
                            <w:bCs/>
                            <w:noProof/>
                            <w:color w:val="FFFFFF" w:themeColor="background1"/>
                            <w:szCs w:val="24"/>
                          </w:rPr>
                          <w:t>Round 2 Program Guidelines</w:t>
                        </w:r>
                      </w:p>
                      <w:p w14:paraId="72B6B807" w14:textId="5810F70A" w:rsidR="009D71AF" w:rsidRPr="00294544" w:rsidRDefault="00A20BA8" w:rsidP="009D71AF">
                        <w:pPr>
                          <w:pStyle w:val="Subtitle"/>
                          <w:jc w:val="right"/>
                          <w:rPr>
                            <w:rFonts w:asciiTheme="majorHAnsi" w:eastAsia="Times New Roman" w:hAnsiTheme="majorHAnsi" w:cs="Times New Roman"/>
                            <w:bCs/>
                            <w:noProof/>
                            <w:color w:val="FFFFFF" w:themeColor="background1"/>
                            <w:sz w:val="22"/>
                            <w:szCs w:val="22"/>
                          </w:rPr>
                        </w:pPr>
                        <w:r>
                          <w:rPr>
                            <w:rFonts w:asciiTheme="majorHAnsi" w:eastAsia="Times New Roman" w:hAnsiTheme="majorHAnsi" w:cs="Times New Roman"/>
                            <w:bCs/>
                            <w:noProof/>
                            <w:color w:val="FFFFFF" w:themeColor="background1"/>
                            <w:sz w:val="22"/>
                            <w:szCs w:val="22"/>
                          </w:rPr>
                          <w:t>September</w:t>
                        </w:r>
                        <w:r w:rsidR="009D71AF" w:rsidRPr="00294544">
                          <w:rPr>
                            <w:rFonts w:asciiTheme="majorHAnsi" w:eastAsia="Times New Roman" w:hAnsiTheme="majorHAnsi" w:cs="Times New Roman"/>
                            <w:bCs/>
                            <w:noProof/>
                            <w:color w:val="FFFFFF" w:themeColor="background1"/>
                            <w:sz w:val="22"/>
                            <w:szCs w:val="22"/>
                          </w:rPr>
                          <w:t xml:space="preserve"> 2025 </w:t>
                        </w:r>
                      </w:p>
                      <w:p w14:paraId="66BECEB7" w14:textId="77777777" w:rsidR="009D71AF" w:rsidRPr="007E6324" w:rsidRDefault="009D71AF" w:rsidP="009D71AF">
                        <w:pPr>
                          <w:rPr>
                            <w:color w:val="FFFFFF" w:themeColor="background1"/>
                          </w:rPr>
                        </w:pPr>
                      </w:p>
                    </w:txbxContent>
                  </v:textbox>
                </v:shape>
                <w10:wrap anchorx="margin"/>
              </v:group>
            </w:pict>
          </mc:Fallback>
        </mc:AlternateContent>
      </w:r>
    </w:p>
    <w:p w14:paraId="0E828E24" w14:textId="75D0B30F" w:rsidR="001E001A" w:rsidRDefault="001E001A" w:rsidP="00862057">
      <w:pPr>
        <w:pStyle w:val="Subtitle"/>
        <w:rPr>
          <w:sz w:val="40"/>
          <w:szCs w:val="40"/>
        </w:rPr>
      </w:pPr>
    </w:p>
    <w:p w14:paraId="57E98AD1" w14:textId="64F13660" w:rsidR="001E001A" w:rsidRDefault="001E001A" w:rsidP="00862057">
      <w:pPr>
        <w:pStyle w:val="Subtitle"/>
        <w:rPr>
          <w:sz w:val="40"/>
          <w:szCs w:val="40"/>
        </w:rPr>
      </w:pPr>
    </w:p>
    <w:p w14:paraId="72A2E9AC" w14:textId="2F0CBF37" w:rsidR="001E001A" w:rsidRDefault="001E001A" w:rsidP="00862057">
      <w:pPr>
        <w:pStyle w:val="Subtitle"/>
        <w:rPr>
          <w:sz w:val="40"/>
          <w:szCs w:val="40"/>
        </w:rPr>
      </w:pPr>
    </w:p>
    <w:p w14:paraId="5430E311" w14:textId="39A2CFF6" w:rsidR="001E001A" w:rsidRDefault="001E001A" w:rsidP="00862057">
      <w:pPr>
        <w:pStyle w:val="Subtitle"/>
        <w:rPr>
          <w:sz w:val="40"/>
          <w:szCs w:val="40"/>
        </w:rPr>
      </w:pPr>
    </w:p>
    <w:p w14:paraId="0D7375DE" w14:textId="1772CABE" w:rsidR="007E0EB5" w:rsidRDefault="00C406AB">
      <w:r>
        <w:rPr>
          <w:noProof/>
        </w:rPr>
        <w:drawing>
          <wp:anchor distT="0" distB="0" distL="114300" distR="114300" simplePos="0" relativeHeight="251658255" behindDoc="0" locked="0" layoutInCell="1" allowOverlap="1" wp14:anchorId="411E4BE8" wp14:editId="024B5202">
            <wp:simplePos x="0" y="0"/>
            <wp:positionH relativeFrom="margin">
              <wp:posOffset>0</wp:posOffset>
            </wp:positionH>
            <wp:positionV relativeFrom="paragraph">
              <wp:posOffset>82550</wp:posOffset>
            </wp:positionV>
            <wp:extent cx="6943725" cy="4784090"/>
            <wp:effectExtent l="0" t="0" r="0" b="0"/>
            <wp:wrapNone/>
            <wp:docPr id="524035732"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35732" name="Picture 8">
                      <a:extLst>
                        <a:ext uri="{C183D7F6-B498-43B3-948B-1728B52AA6E4}">
                          <adec:decorative xmlns:adec="http://schemas.microsoft.com/office/drawing/2017/decorative" val="1"/>
                        </a:ext>
                      </a:extLst>
                    </pic:cNvPr>
                    <pic:cNvPicPr/>
                  </pic:nvPicPr>
                  <pic:blipFill rotWithShape="1">
                    <a:blip r:embed="rId17">
                      <a:extLst>
                        <a:ext uri="{BEBA8EAE-BF5A-486C-A8C5-ECC9F3942E4B}">
                          <a14:imgProps xmlns:a14="http://schemas.microsoft.com/office/drawing/2010/main">
                            <a14:imgLayer r:embed="rId18">
                              <a14:imgEffect>
                                <a14:artisticCutout/>
                              </a14:imgEffect>
                            </a14:imgLayer>
                          </a14:imgProps>
                        </a:ext>
                        <a:ext uri="{28A0092B-C50C-407E-A947-70E740481C1C}">
                          <a14:useLocalDpi xmlns:a14="http://schemas.microsoft.com/office/drawing/2010/main" val="0"/>
                        </a:ext>
                      </a:extLst>
                    </a:blip>
                    <a:srcRect l="1" r="-1504" b="7550"/>
                    <a:stretch/>
                  </pic:blipFill>
                  <pic:spPr bwMode="auto">
                    <a:xfrm>
                      <a:off x="0" y="0"/>
                      <a:ext cx="6943725" cy="4784090"/>
                    </a:xfrm>
                    <a:prstGeom prst="rect">
                      <a:avLst/>
                    </a:prstGeom>
                    <a:ln>
                      <a:noFill/>
                    </a:ln>
                    <a:extLst>
                      <a:ext uri="{53640926-AAD7-44D8-BBD7-CCE9431645EC}">
                        <a14:shadowObscured xmlns:a14="http://schemas.microsoft.com/office/drawing/2010/main"/>
                      </a:ext>
                    </a:extLst>
                  </pic:spPr>
                </pic:pic>
              </a:graphicData>
            </a:graphic>
          </wp:anchor>
        </w:drawing>
      </w:r>
    </w:p>
    <w:p w14:paraId="2C020C02" w14:textId="35130883" w:rsidR="00C857E3" w:rsidRDefault="00C857E3" w:rsidP="00C857E3"/>
    <w:tbl>
      <w:tblPr>
        <w:tblStyle w:val="TableAsPlaceholder"/>
        <w:tblpPr w:leftFromText="181" w:rightFromText="181" w:vertAnchor="page" w:horzAnchor="margin" w:tblpXSpec="right" w:tblpY="681"/>
        <w:tblOverlap w:val="never"/>
        <w:tblW w:w="7369" w:type="dxa"/>
        <w:tblLayout w:type="fixed"/>
        <w:tblLook w:val="0600" w:firstRow="0" w:lastRow="0" w:firstColumn="0" w:lastColumn="0" w:noHBand="1" w:noVBand="1"/>
      </w:tblPr>
      <w:tblGrid>
        <w:gridCol w:w="7369"/>
      </w:tblGrid>
      <w:tr w:rsidR="00C857E3" w14:paraId="76EF56D1" w14:textId="77777777">
        <w:trPr>
          <w:trHeight w:hRule="exact" w:val="2948"/>
        </w:trPr>
        <w:tc>
          <w:tcPr>
            <w:tcW w:w="7369" w:type="dxa"/>
            <w:vAlign w:val="center"/>
          </w:tcPr>
          <w:sdt>
            <w:sdtPr>
              <w:rPr>
                <w:rFonts w:asciiTheme="minorHAnsi" w:eastAsiaTheme="minorEastAsia" w:hAnsiTheme="minorHAnsi" w:cstheme="minorBidi"/>
                <w:b w:val="0"/>
                <w:sz w:val="32"/>
                <w:szCs w:val="24"/>
              </w:rPr>
              <w:alias w:val="CoverTitle"/>
              <w:tag w:val="CoverTitle"/>
              <w:id w:val="360867710"/>
              <w:lock w:val="contentLocked"/>
              <w:placeholder>
                <w:docPart w:val="2C8CBE8523074891B9E2E8EF95FEBFD5"/>
              </w:placeholder>
            </w:sdtPr>
            <w:sdtEndPr>
              <w:rPr>
                <w:sz w:val="24"/>
                <w:szCs w:val="18"/>
              </w:rPr>
            </w:sdtEndPr>
            <w:sdtContent>
              <w:p w14:paraId="65936A83" w14:textId="2AD7E880" w:rsidR="00C857E3" w:rsidRDefault="00C857E3">
                <w:pPr>
                  <w:pStyle w:val="Title"/>
                </w:pPr>
                <w:r>
                  <w:t>Title</w:t>
                </w:r>
              </w:p>
              <w:p w14:paraId="636A0FDC" w14:textId="2AD7E880" w:rsidR="00C857E3" w:rsidRPr="00CB1FB7" w:rsidRDefault="00C857E3">
                <w:pPr>
                  <w:pStyle w:val="Subtitle"/>
                </w:pPr>
                <w:r>
                  <w:t>Subtitle</w:t>
                </w:r>
              </w:p>
            </w:sdtContent>
          </w:sdt>
        </w:tc>
      </w:tr>
    </w:tbl>
    <w:p w14:paraId="56E27F58" w14:textId="344007AA" w:rsidR="00C857E3" w:rsidRPr="00D55628" w:rsidRDefault="00C857E3" w:rsidP="00C857E3">
      <w:pPr>
        <w:pStyle w:val="Title"/>
        <w:sectPr w:rsidR="00C857E3" w:rsidRPr="00D55628" w:rsidSect="00C857E3">
          <w:headerReference w:type="even" r:id="rId19"/>
          <w:headerReference w:type="default" r:id="rId20"/>
          <w:footerReference w:type="even" r:id="rId21"/>
          <w:footerReference w:type="default" r:id="rId22"/>
          <w:headerReference w:type="first" r:id="rId23"/>
          <w:footerReference w:type="first" r:id="rId24"/>
          <w:type w:val="continuous"/>
          <w:pgSz w:w="11907" w:h="16840" w:code="9"/>
          <w:pgMar w:top="567" w:right="567" w:bottom="1134" w:left="567" w:header="284" w:footer="284" w:gutter="0"/>
          <w:cols w:space="708"/>
          <w:titlePg/>
          <w:docGrid w:linePitch="360"/>
        </w:sectPr>
      </w:pPr>
      <w:r w:rsidRPr="00D55628">
        <w:rPr>
          <w:noProof/>
        </w:rPr>
        <mc:AlternateContent>
          <mc:Choice Requires="wps">
            <w:drawing>
              <wp:anchor distT="0" distB="0" distL="114300" distR="114300" simplePos="0" relativeHeight="251658251" behindDoc="1" locked="1" layoutInCell="1" allowOverlap="1" wp14:anchorId="4A3C30B4" wp14:editId="75EAC280">
                <wp:simplePos x="0" y="0"/>
                <wp:positionH relativeFrom="page">
                  <wp:posOffset>360045</wp:posOffset>
                </wp:positionH>
                <wp:positionV relativeFrom="page">
                  <wp:posOffset>512445</wp:posOffset>
                </wp:positionV>
                <wp:extent cx="6840000" cy="8744400"/>
                <wp:effectExtent l="0" t="0" r="5715" b="6350"/>
                <wp:wrapNone/>
                <wp:docPr id="4" name="CoverRectangle" descr="Picture of community hall with people in front of it."/>
                <wp:cNvGraphicFramePr/>
                <a:graphic xmlns:a="http://schemas.openxmlformats.org/drawingml/2006/main">
                  <a:graphicData uri="http://schemas.microsoft.com/office/word/2010/wordprocessingShape">
                    <wps:wsp>
                      <wps:cNvSpPr/>
                      <wps:spPr>
                        <a:xfrm>
                          <a:off x="0" y="0"/>
                          <a:ext cx="6840000" cy="8744400"/>
                        </a:xfrm>
                        <a:prstGeom prst="rect">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2876B" id="CoverRectangle" o:spid="_x0000_s1026" alt="Picture of community hall with people in front of it." style="position:absolute;margin-left:28.35pt;margin-top:40.35pt;width:538.6pt;height:688.5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" fillcolor="#201547 [3215]" stroked="f">
                <w10:wrap anchorx="page" anchory="page"/>
                <w10:anchorlock/>
              </v:rect>
            </w:pict>
          </mc:Fallback>
        </mc:AlternateContent>
      </w:r>
      <w:r w:rsidRPr="00D55628">
        <w:rPr>
          <w:noProof/>
        </w:rPr>
        <mc:AlternateContent>
          <mc:Choice Requires="wps">
            <w:drawing>
              <wp:anchor distT="0" distB="0" distL="114300" distR="114300" simplePos="0" relativeHeight="251658252" behindDoc="1" locked="1" layoutInCell="1" allowOverlap="1" wp14:anchorId="6BE710B7" wp14:editId="534BCF4D">
                <wp:simplePos x="0" y="0"/>
                <wp:positionH relativeFrom="margin">
                  <wp:posOffset>5715</wp:posOffset>
                </wp:positionH>
                <wp:positionV relativeFrom="page">
                  <wp:posOffset>2025650</wp:posOffset>
                </wp:positionV>
                <wp:extent cx="6842125" cy="5218430"/>
                <wp:effectExtent l="0" t="0" r="0" b="1270"/>
                <wp:wrapNone/>
                <wp:docPr id="3" name="PicSingle" descr="Cover Image" title="Cover Image"/>
                <wp:cNvGraphicFramePr/>
                <a:graphic xmlns:a="http://schemas.openxmlformats.org/drawingml/2006/main">
                  <a:graphicData uri="http://schemas.microsoft.com/office/word/2010/wordprocessingShape">
                    <wps:wsp>
                      <wps:cNvSpPr/>
                      <wps:spPr>
                        <a:xfrm>
                          <a:off x="0" y="0"/>
                          <a:ext cx="6842125" cy="5218430"/>
                        </a:xfrm>
                        <a:prstGeom prst="rect">
                          <a:avLst/>
                        </a:prstGeom>
                        <a:blipFill dpi="0" rotWithShape="1">
                          <a:blip r:embed="rId25" cstate="print">
                            <a:extLst>
                              <a:ext uri="{BEBA8EAE-BF5A-486C-A8C5-ECC9F3942E4B}">
                                <a14:imgProps xmlns:a14="http://schemas.microsoft.com/office/drawing/2010/main">
                                  <a14:imgLayer r:embed="rId26">
                                    <a14:imgEffect>
                                      <a14:colorTemperature colorTemp="6964"/>
                                    </a14:imgEffect>
                                  </a14:imgLayer>
                                </a14:imgProps>
                              </a:ext>
                              <a:ext uri="{28A0092B-C50C-407E-A947-70E740481C1C}">
                                <a14:useLocalDpi xmlns:a14="http://schemas.microsoft.com/office/drawing/2010/main" val="0"/>
                              </a:ext>
                            </a:extLst>
                          </a:blip>
                          <a:srcRect/>
                          <a:stretch>
                            <a:fillRect t="-32887" r="-45518" b="-9837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rto="http://schemas.microsoft.com/office/word/2006/arto">
            <w:pict w14:anchorId="38D6ACF6">
              <v:rect id="PicSingle" style="position:absolute;margin-left:.45pt;margin-top:159.5pt;width:538.75pt;height:410.9pt;z-index:-2516582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lt="Title: Cover Image - Description: Cover Image" o:spid="_x0000_s1026" stroked="f" strokeweight="2pt" w14:anchorId="6C1A169C"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">
                <v:fill type="frame" o:title="Cover Image" recolor="t" rotate="t" r:id="rId27"/>
                <w10:wrap anchorx="margin" anchory="page"/>
                <w10:anchorlock/>
              </v:rect>
            </w:pict>
          </mc:Fallback>
        </mc:AlternateContent>
      </w:r>
      <w:r w:rsidRPr="00812815">
        <w:rPr>
          <w:noProof/>
        </w:rPr>
        <mc:AlternateContent>
          <mc:Choice Requires="wps">
            <w:drawing>
              <wp:anchor distT="0" distB="0" distL="114300" distR="114300" simplePos="0" relativeHeight="251658256" behindDoc="0" locked="1" layoutInCell="1" allowOverlap="1" wp14:anchorId="389506D1" wp14:editId="3D9A5AB7">
                <wp:simplePos x="0" y="0"/>
                <wp:positionH relativeFrom="page">
                  <wp:posOffset>3542665</wp:posOffset>
                </wp:positionH>
                <wp:positionV relativeFrom="page">
                  <wp:posOffset>2516505</wp:posOffset>
                </wp:positionV>
                <wp:extent cx="3657600" cy="4755515"/>
                <wp:effectExtent l="0" t="0" r="0" b="6985"/>
                <wp:wrapNone/>
                <wp:docPr id="588810984" name="OverlayRight" descr="A community hall with people includ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accent4">
                            <a:alpha val="2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FEC7E" id="OverlayRight" o:spid="_x0000_s1026" alt="A community hall with people included." style="position:absolute;margin-left:278.95pt;margin-top:198.15pt;width:4in;height:374.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" path="m3536,l,7483r5762,l5762,,3536,xe" fillcolor="#201547 [3207]" stroked="f">
                <v:fill opacity="13107f"/>
                <v:path arrowok="t" o:connecttype="custom" o:connectlocs="2244581,0;0,4755515;3657600,4755515;3657600,0;2244581,0" o:connectangles="0,0,0,0,0"/>
                <w10:wrap anchorx="page" anchory="page"/>
                <w10:anchorlock/>
              </v:shape>
            </w:pict>
          </mc:Fallback>
        </mc:AlternateContent>
      </w:r>
      <w:r>
        <w:rPr>
          <w:noProof/>
        </w:rPr>
        <mc:AlternateContent>
          <mc:Choice Requires="wps">
            <w:drawing>
              <wp:anchor distT="0" distB="0" distL="114300" distR="114300" simplePos="0" relativeHeight="251658257" behindDoc="0" locked="1" layoutInCell="1" allowOverlap="1" wp14:anchorId="750A65BE" wp14:editId="5DDE6B5D">
                <wp:simplePos x="0" y="0"/>
                <wp:positionH relativeFrom="margin">
                  <wp:align>left</wp:align>
                </wp:positionH>
                <wp:positionV relativeFrom="page">
                  <wp:posOffset>2510155</wp:posOffset>
                </wp:positionV>
                <wp:extent cx="3221355" cy="4755515"/>
                <wp:effectExtent l="0" t="0" r="0" b="6985"/>
                <wp:wrapNone/>
                <wp:docPr id="43" name="OverlayLeft" descr="Community hall with people in front of i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135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2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F30AE8" id="OverlayLeft" o:spid="_x0000_s1026" alt="Community hall with people in front of it." style="position:absolute;margin-left:0;margin-top:197.65pt;width:253.65pt;height:374.45pt;z-index:251658257;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" path="m1747,l,,,8858r5941,l1747,xe" fillcolor="#201547" stroked="f">
                <v:fill opacity="13107f"/>
                <v:path arrowok="t" o:connecttype="custom" o:connectlocs="947266,0;0,0;0,4755515;3221355,4755515;947266,0" o:connectangles="0,0,0,0,0"/>
                <w10:wrap anchorx="margin" anchory="page"/>
                <w10:anchorlock/>
              </v:shape>
            </w:pict>
          </mc:Fallback>
        </mc:AlternateContent>
      </w:r>
      <w:r w:rsidRPr="00D55628">
        <w:rPr>
          <w:noProof/>
        </w:rPr>
        <mc:AlternateContent>
          <mc:Choice Requires="wps">
            <w:drawing>
              <wp:anchor distT="0" distB="0" distL="114300" distR="114300" simplePos="0" relativeHeight="251658240" behindDoc="0" locked="1" layoutInCell="1" allowOverlap="1" wp14:anchorId="0D276CC9" wp14:editId="2DA1396A">
                <wp:simplePos x="0" y="0"/>
                <wp:positionH relativeFrom="page">
                  <wp:posOffset>3562350</wp:posOffset>
                </wp:positionH>
                <wp:positionV relativeFrom="page">
                  <wp:posOffset>7267575</wp:posOffset>
                </wp:positionV>
                <wp:extent cx="1889760" cy="1993900"/>
                <wp:effectExtent l="0" t="0" r="0" b="6350"/>
                <wp:wrapNone/>
                <wp:docPr id="2020079297" name="TriangleBottomACI" descr="State Log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39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28"/>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E5CA3F" id="TriangleBottomACI" o:spid="_x0000_s1026" alt="State Logo" style="position:absolute;margin-left:280.5pt;margin-top:572.25pt;width:148.8pt;height:15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RwAAAABSZ2h0&#10;bG9uZwAAAT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gxYSUNDX1BST0ZJTEUAAQEA&#10;AAxITGlubwIQAABtbnRyUkdCIFhZWiAHzgACAAkABgAxAABhY3NwTVNGVAAAAABJRUMgc1JHQgAA&#10;AAAAAAAAAAAAAQ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7gAOQWRvYmUAZEAAAAAB/9sAhAACAgICAgICAgICAwICAgMEAwICAwQFBAQEBAQF&#10;BgUFBQUFBQYGBwcIBwcGCQkKCgkJDAwMDAwMDAwMDAwMDAwMAQMDAwUEBQkGBgkNCgkKDQ8ODg4O&#10;Dw8MDAwMDA8PDAwMDAwMDwwMDAwMDAwMDAwMDAwMDAwMDAwMDAwMDAwMDAz/wAARCAFHATYDAREA&#10;AhEBAxEB/90ABAAn/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" path="m1745,3697l,,3496,,1745,3697xe" stroked="f">
                <v:fill r:id="rId29" o:title="State Logo" recolor="t" rotate="t" type="frame"/>
                <v:path arrowok="t" o:connecttype="custom" o:connectlocs="943258,1993900;0,0;1889760,0;943258,1993900" o:connectangles="0,0,0,0"/>
                <w10:wrap anchorx="page" anchory="page"/>
                <w10:anchorlock/>
              </v:shape>
            </w:pict>
          </mc:Fallback>
        </mc:AlternateContent>
      </w:r>
    </w:p>
    <w:p w14:paraId="43B3BC1A" w14:textId="77777777" w:rsidR="00254F12" w:rsidRDefault="00872D01" w:rsidP="004C1F02">
      <w:r w:rsidRPr="004C1F02">
        <w:rPr>
          <w:noProof/>
        </w:rPr>
        <mc:AlternateContent>
          <mc:Choice Requires="wps">
            <w:drawing>
              <wp:anchor distT="0" distB="0" distL="114300" distR="114300" simplePos="0" relativeHeight="251658242" behindDoc="1" locked="1" layoutInCell="1" allowOverlap="1" wp14:anchorId="4A149506" wp14:editId="2317CD06">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rto="http://schemas.microsoft.com/office/word/2006/arto">
            <w:pict w14:anchorId="48863A23">
              <v:shape id="Freeform: Shape 16" style="position:absolute;margin-left:0;margin-top:175.5pt;width:595.55pt;height:560.7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fillcolor="#201547 [3202]" stroked="f" strokeweight=".35264mm" path="m,l,7131433r4832160,l7563408,1337144,75634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w14:anchorId="0F66F413">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50" behindDoc="1" locked="1" layoutInCell="1" allowOverlap="1" wp14:anchorId="7EF022EB" wp14:editId="1CBA27DB">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rto="http://schemas.microsoft.com/office/word/2006/arto">
            <w:pict w14:anchorId="602C458D">
              <v:shape id="Freeform: Shape 18" style="position:absolute;margin-left:0;margin-top:175.5pt;width:742.95pt;height:34.85pt;z-index:-25165823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w14:anchorId="61FD4DE9">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48" behindDoc="1" locked="1" layoutInCell="1" allowOverlap="1" wp14:anchorId="753C08BC" wp14:editId="180F1A52">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30"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rto="http://schemas.microsoft.com/office/word/2006/arto">
            <w:pict w14:anchorId="7F188CBD">
              <v:shape id="Freeform: Shape 13" style="position:absolute;margin-left:0;margin-top:175.5pt;width:347.55pt;height:280.9pt;z-index:-2516582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4413050,3566624" o:spid="_x0000_s1026" stroked="f" strokeweight=".35228mm" path="m,l,3566625r2731785,l441305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w14:anchorId="49A2BF69">
                <v:fill type="frame" o:title="" recolor="t" rotate="t" r:id="rId31"/>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3" behindDoc="1" locked="1" layoutInCell="1" allowOverlap="1" wp14:anchorId="67BC1174" wp14:editId="63211520">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32"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rto="http://schemas.microsoft.com/office/word/2006/arto">
            <w:pict w14:anchorId="60F8B3BD">
              <v:shape id="Freeform: Shape 14" style="position:absolute;margin-left:0;margin-top:456.75pt;width:511.95pt;height:278.95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501736,3559192" o:spid="_x0000_s1026" stroked="f" strokeweight=".35203mm" path="m,l6501736,,4824067,3559192,,35591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w14:anchorId="4CD891D9">
                <v:fill type="frame" o:title="" recolor="t" rotate="t" r:id="rId33"/>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4" behindDoc="1" locked="1" layoutInCell="1" allowOverlap="1" wp14:anchorId="70FD1F1D" wp14:editId="07346470">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34"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rto="http://schemas.microsoft.com/office/word/2006/arto">
            <w:pict w14:anchorId="37B87E12">
              <v:shape id="Freeform: Shape 15" style="position:absolute;margin-left:0;margin-top:175.5pt;width:595.55pt;height:281.2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3566624" o:spid="_x0000_s1026" stroked="f" strokeweight=".35264mm" path="m,l,3566625r6513035,l7563431,1337484,7563431,,,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w14:anchorId="03F3BFE5">
                <v:fill type="frame" o:title="" recolor="t" rotate="t" r:id="rId35"/>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1" behindDoc="1" locked="1" layoutInCell="1" allowOverlap="1" wp14:anchorId="395D67E5" wp14:editId="4D1B1595">
                <wp:simplePos x="0" y="0"/>
                <wp:positionH relativeFrom="page">
                  <wp:posOffset>0</wp:posOffset>
                </wp:positionH>
                <wp:positionV relativeFrom="page">
                  <wp:align>bottom</wp:align>
                </wp:positionV>
                <wp:extent cx="5256000" cy="1346400"/>
                <wp:effectExtent l="0" t="0" r="0" b="0"/>
                <wp:wrapNone/>
                <wp:docPr id="39" name="Rectangle 39"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dec="http://schemas.microsoft.com/office/drawing/2017/decorative" xmlns:asvg="http://schemas.microsoft.com/office/drawing/2016/SVG/main" xmlns:arto="http://schemas.microsoft.com/office/word/2006/arto">
            <w:pict w14:anchorId="0B1F861F">
              <v:rect id="Rectangle 39" style="position:absolute;margin-left:0;margin-top:0;width:413.85pt;height:106pt;z-index:-251658239;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alt="&quot;&quot;" o:spid="_x0000_s1026" fillcolor="white [3212]" stroked="f" strokeweight="2pt" w14:anchorId="05DF54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">
                <w10:wrap anchorx="page" anchory="page"/>
                <w10:anchorlock/>
              </v:rect>
            </w:pict>
          </mc:Fallback>
        </mc:AlternateContent>
      </w:r>
      <w:r w:rsidR="00254F12" w:rsidRPr="004C1F02">
        <w:rPr>
          <w:noProof/>
        </w:rPr>
        <mc:AlternateContent>
          <mc:Choice Requires="wpc">
            <w:drawing>
              <wp:anchor distT="0" distB="0" distL="114300" distR="114300" simplePos="0" relativeHeight="251658245" behindDoc="0" locked="1" layoutInCell="1" allowOverlap="1" wp14:anchorId="54581E0D" wp14:editId="7FFDE12B">
                <wp:simplePos x="0" y="0"/>
                <wp:positionH relativeFrom="page">
                  <wp:align>left</wp:align>
                </wp:positionH>
                <wp:positionV relativeFrom="page">
                  <wp:align>bottom</wp:align>
                </wp:positionV>
                <wp:extent cx="2275205" cy="899795"/>
                <wp:effectExtent l="0" t="0" r="10795" b="0"/>
                <wp:wrapNone/>
                <wp:docPr id="22" name="Canvas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70DF8D67" w14:textId="45EB3582" w:rsidR="00254F12" w:rsidRPr="00DB1443" w:rsidRDefault="00254F12" w:rsidP="00254F12">
                              <w:pPr>
                                <w:pStyle w:val="xWebCoverPage"/>
                                <w:rPr>
                                  <w:color w:val="FFFFFF" w:themeColor="background1"/>
                                </w:rPr>
                              </w:pPr>
                              <w:hyperlink r:id="rId36" w:history="1">
                                <w:r w:rsidRPr="00DB1443">
                                  <w:rPr>
                                    <w:color w:val="FFFFFF" w:themeColor="background1"/>
                                  </w:rPr>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54581E0D" id="Canvas 22" o:spid="_x0000_s1029" editas="canvas" alt="&quot;&quot;" style="position:absolute;margin-left:0;margin-top:0;width:179.15pt;height:70.85pt;z-index:251658245;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">
                <v:shape id="_x0000_s1030" type="#_x0000_t75" alt="&quot;&quot;" style="position:absolute;width:22752;height:8997;visibility:visible;mso-wrap-style:square">
                  <v:fill o:detectmouseclick="t"/>
                  <v:path o:connecttype="none"/>
                </v:shape>
                <v:shape id="Cover_TextBoxWeb" o:spid="_x0000_s1031"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70DF8D67" w14:textId="45EB3582" w:rsidR="00254F12" w:rsidRPr="00DB1443" w:rsidRDefault="00254F12" w:rsidP="00254F12">
                        <w:pPr>
                          <w:pStyle w:val="xWebCoverPage"/>
                          <w:rPr>
                            <w:color w:val="FFFFFF" w:themeColor="background1"/>
                          </w:rPr>
                        </w:pPr>
                        <w:hyperlink r:id="rId37" w:history="1">
                          <w:r w:rsidRPr="00DB1443">
                            <w:rPr>
                              <w:color w:val="FFFFFF" w:themeColor="background1"/>
                            </w:rPr>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58249" behindDoc="0" locked="1" layoutInCell="1" allowOverlap="1" wp14:anchorId="4C7060DA" wp14:editId="167189A4">
            <wp:simplePos x="0" y="0"/>
            <wp:positionH relativeFrom="page">
              <wp:posOffset>6515735</wp:posOffset>
            </wp:positionH>
            <wp:positionV relativeFrom="page">
              <wp:posOffset>7127875</wp:posOffset>
            </wp:positionV>
            <wp:extent cx="1058400" cy="2228400"/>
            <wp:effectExtent l="0" t="0" r="8890" b="635"/>
            <wp:wrapNone/>
            <wp:docPr id="9" name="Picture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p>
    <w:p w14:paraId="7CBEA8CF" w14:textId="77777777" w:rsidR="008C73FE" w:rsidRPr="008C73FE" w:rsidRDefault="008C73FE" w:rsidP="008C73FE"/>
    <w:p w14:paraId="0ED9D6DC" w14:textId="77777777" w:rsidR="008C73FE" w:rsidRPr="008C73FE" w:rsidRDefault="008C73FE" w:rsidP="008C73FE"/>
    <w:p w14:paraId="69D9CBAE" w14:textId="77777777" w:rsidR="008C73FE" w:rsidRPr="008C73FE" w:rsidRDefault="008C73FE" w:rsidP="008C73FE"/>
    <w:p w14:paraId="1D318A06" w14:textId="77777777" w:rsidR="008C73FE" w:rsidRPr="008C73FE" w:rsidRDefault="008C73FE" w:rsidP="008C73FE"/>
    <w:p w14:paraId="6AE6F2EE" w14:textId="77777777" w:rsidR="008C73FE" w:rsidRPr="008C73FE" w:rsidRDefault="008C73FE" w:rsidP="008C73FE"/>
    <w:p w14:paraId="31A0FFDB" w14:textId="77777777" w:rsidR="008C73FE" w:rsidRPr="008C73FE" w:rsidRDefault="008C73FE" w:rsidP="008C73FE"/>
    <w:p w14:paraId="54A1292B" w14:textId="77777777" w:rsidR="008C73FE" w:rsidRPr="008C73FE" w:rsidRDefault="008C73FE" w:rsidP="008C73FE"/>
    <w:p w14:paraId="54BD3D45" w14:textId="77777777" w:rsidR="008C73FE" w:rsidRDefault="008C73FE" w:rsidP="008C73FE"/>
    <w:p w14:paraId="25400C1E" w14:textId="77777777" w:rsidR="008C73FE" w:rsidRPr="008C73FE" w:rsidRDefault="008C73FE" w:rsidP="008C73FE"/>
    <w:p w14:paraId="46E6DF1A" w14:textId="77777777" w:rsidR="008C73FE" w:rsidRDefault="008C73FE" w:rsidP="008C73FE">
      <w:pPr>
        <w:tabs>
          <w:tab w:val="left" w:pos="4000"/>
        </w:tabs>
      </w:pPr>
      <w:r>
        <w:tab/>
      </w:r>
    </w:p>
    <w:tbl>
      <w:tblPr>
        <w:tblStyle w:val="TableAsPlaceholder"/>
        <w:tblpPr w:leftFromText="181" w:rightFromText="181" w:vertAnchor="page" w:horzAnchor="margin" w:tblpY="8144"/>
        <w:tblOverlap w:val="never"/>
        <w:tblW w:w="5000" w:type="pct"/>
        <w:tblCellMar>
          <w:right w:w="57" w:type="dxa"/>
        </w:tblCellMar>
        <w:tblLook w:val="0620" w:firstRow="1" w:lastRow="0" w:firstColumn="0" w:lastColumn="0" w:noHBand="1" w:noVBand="1"/>
      </w:tblPr>
      <w:tblGrid>
        <w:gridCol w:w="10207"/>
      </w:tblGrid>
      <w:tr w:rsidR="004D2C34" w14:paraId="39185F1F" w14:textId="77777777" w:rsidTr="00042C5D">
        <w:tc>
          <w:tcPr>
            <w:tcW w:w="5000" w:type="pct"/>
            <w:shd w:val="clear" w:color="auto" w:fill="F2F6D5" w:themeFill="background2"/>
            <w:vAlign w:val="bottom"/>
          </w:tcPr>
          <w:p w14:paraId="5206D4BD" w14:textId="77777777" w:rsidR="00DB0589" w:rsidRPr="00035BAD" w:rsidRDefault="00DB0589" w:rsidP="00DB0589">
            <w:pPr>
              <w:pStyle w:val="xDisclaimertext6"/>
              <w:framePr w:hSpace="0" w:wrap="auto" w:hAnchor="text" w:yAlign="inline"/>
              <w:suppressOverlap w:val="0"/>
            </w:pPr>
            <w:r w:rsidRPr="00035BAD">
              <w:rPr>
                <w:noProof/>
              </w:rPr>
              <w:drawing>
                <wp:anchor distT="0" distB="0" distL="114300" distR="114300" simplePos="0" relativeHeight="251658246" behindDoc="0" locked="1" layoutInCell="1" allowOverlap="1" wp14:anchorId="2F99E310" wp14:editId="4BFAF899">
                  <wp:simplePos x="0" y="0"/>
                  <wp:positionH relativeFrom="margin">
                    <wp:align>right</wp:align>
                  </wp:positionH>
                  <wp:positionV relativeFrom="margin">
                    <wp:align>bottom</wp:align>
                  </wp:positionV>
                  <wp:extent cx="2408129" cy="1603387"/>
                  <wp:effectExtent l="0" t="0" r="0" b="0"/>
                  <wp:wrapNone/>
                  <wp:docPr id="1327650435" name="AboriginalAcknowledgement" descr="A colorful art piece with blue and brow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50435" name="AboriginalAcknowledgement" descr="A colorful art piece with blue and brown lines"/>
                          <pic:cNvPicPr/>
                        </pic:nvPicPr>
                        <pic:blipFill>
                          <a:blip r:embed="rId40">
                            <a:extLst>
                              <a:ext uri="{28A0092B-C50C-407E-A947-70E740481C1C}">
                                <a14:useLocalDpi xmlns:a14="http://schemas.microsoft.com/office/drawing/2010/main" val="0"/>
                              </a:ext>
                            </a:extLst>
                          </a:blip>
                          <a:stretch>
                            <a:fillRect/>
                          </a:stretch>
                        </pic:blipFill>
                        <pic:spPr>
                          <a:xfrm>
                            <a:off x="0" y="0"/>
                            <a:ext cx="2408129" cy="1603387"/>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6B1C30B9" w14:textId="77777777" w:rsidR="00DB0589" w:rsidRDefault="00DB0589" w:rsidP="00DB0589">
            <w:pPr>
              <w:pStyle w:val="xDisclaimertext4"/>
              <w:framePr w:hSpace="0" w:wrap="auto" w:hAnchor="text" w:yAlign="inline"/>
              <w:spacing w:after="0"/>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33860FC9" w14:textId="77777777" w:rsidR="00DB0589" w:rsidRDefault="00DB0589" w:rsidP="00DB0589">
            <w:pPr>
              <w:pStyle w:val="xDisclaimertext4"/>
              <w:framePr w:hSpace="0" w:wrap="auto" w:hAnchor="text" w:yAlign="inline"/>
              <w:spacing w:after="120"/>
              <w:ind w:right="3175"/>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322B21" w:rsidRPr="00D55628" w14:paraId="6A71ECE4" w14:textId="77777777" w:rsidTr="00042C5D">
        <w:tc>
          <w:tcPr>
            <w:tcW w:w="5000" w:type="pct"/>
            <w:vAlign w:val="bottom"/>
          </w:tcPr>
          <w:p w14:paraId="7705FE93" w14:textId="77777777" w:rsidR="00DB0589" w:rsidRPr="00D55628" w:rsidRDefault="00DB0589" w:rsidP="00DB0589">
            <w:pPr>
              <w:pStyle w:val="xDisclaimertext3"/>
              <w:spacing w:before="240"/>
            </w:pPr>
            <w:r w:rsidRPr="00B612FE">
              <w:t xml:space="preserve">© The State of Victoria Department of Energy, Environment and Climate </w:t>
            </w:r>
            <w:r>
              <w:t>Action</w:t>
            </w:r>
            <w:r w:rsidRPr="00E622E7">
              <w:t xml:space="preserve"> </w:t>
            </w:r>
            <w:r>
              <w:t>2023</w:t>
            </w:r>
          </w:p>
          <w:p w14:paraId="3C045732" w14:textId="4E9D105A" w:rsidR="00DB0589" w:rsidRPr="00D55628" w:rsidRDefault="00DB0589" w:rsidP="00795EBA">
            <w:pPr>
              <w:pStyle w:val="xDisclaimertext3"/>
            </w:pPr>
            <w:r w:rsidRPr="00D55628">
              <w:rPr>
                <w:noProof/>
              </w:rPr>
              <w:drawing>
                <wp:anchor distT="0" distB="0" distL="114300" distR="114300" simplePos="0" relativeHeight="251658247" behindDoc="0" locked="1" layoutInCell="1" allowOverlap="1" wp14:anchorId="079FEDF4" wp14:editId="2091E51C">
                  <wp:simplePos x="0" y="0"/>
                  <wp:positionH relativeFrom="column">
                    <wp:posOffset>3175</wp:posOffset>
                  </wp:positionH>
                  <wp:positionV relativeFrom="paragraph">
                    <wp:posOffset>-4445</wp:posOffset>
                  </wp:positionV>
                  <wp:extent cx="658495" cy="237490"/>
                  <wp:effectExtent l="0" t="0" r="8255" b="0"/>
                  <wp:wrapSquare wrapText="bothSides"/>
                  <wp:docPr id="1921409852"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1">
                            <a:extLst>
                              <a:ext uri="{28A0092B-C50C-407E-A947-70E740481C1C}">
                                <a14:useLocalDpi xmlns:a14="http://schemas.microsoft.com/office/drawing/2010/main" val="0"/>
                              </a:ext>
                            </a:extLst>
                          </a:blip>
                          <a:stretch>
                            <a:fillRect/>
                          </a:stretch>
                        </pic:blipFill>
                        <pic:spPr>
                          <a:xfrm>
                            <a:off x="0" y="0"/>
                            <a:ext cx="658495" cy="23749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w:t>
            </w:r>
            <w:r w:rsidRPr="00B612FE">
              <w:t xml:space="preserve">Department of Energy, Environment and Climate Change </w:t>
            </w:r>
            <w:r>
              <w:t xml:space="preserve">(DEECA) logo. To view a copy of this licence, visit </w:t>
            </w:r>
            <w:hyperlink r:id="rId42" w:history="1">
              <w:r w:rsidRPr="00D55628">
                <w:t>http://creativecommons.org/licenses/by/4.0/</w:t>
              </w:r>
            </w:hyperlink>
          </w:p>
          <w:p w14:paraId="0D91F481" w14:textId="77777777" w:rsidR="00DB0589" w:rsidRPr="00D55628" w:rsidRDefault="00DB0589" w:rsidP="00DB0589">
            <w:pPr>
              <w:pStyle w:val="xDisclaimerHeading"/>
            </w:pPr>
            <w:r>
              <w:t>Disclaimer</w:t>
            </w:r>
          </w:p>
          <w:p w14:paraId="335DBC73" w14:textId="77777777" w:rsidR="00DB0589" w:rsidRPr="00D55628" w:rsidRDefault="00DB0589" w:rsidP="00DB0589">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E135B79" w14:textId="77777777" w:rsidR="00DB0589" w:rsidRPr="00D55628" w:rsidRDefault="00DB0589" w:rsidP="00DB0589">
            <w:pPr>
              <w:pStyle w:val="xAccessibilityHeading"/>
            </w:pPr>
            <w:r w:rsidRPr="0084503F">
              <w:t>Accessibility</w:t>
            </w:r>
          </w:p>
          <w:p w14:paraId="37A906AD" w14:textId="77777777" w:rsidR="00DB0589" w:rsidRPr="00D55628" w:rsidRDefault="00DB0589" w:rsidP="00DB0589">
            <w:pPr>
              <w:pStyle w:val="xAccessibilityText"/>
            </w:pPr>
            <w:r>
              <w:t>If you would like to receive this publication in an alternative format, please teleph</w:t>
            </w:r>
            <w:r w:rsidRPr="00D55628">
              <w:t xml:space="preserve">one the </w:t>
            </w:r>
            <w:r>
              <w:t>DEECA</w:t>
            </w:r>
            <w:r w:rsidRPr="00D55628">
              <w:t xml:space="preserve"> Customer Service Centre on 136186, email </w:t>
            </w:r>
            <w:hyperlink r:id="rId43" w:history="1">
              <w:r w:rsidRPr="00D55628">
                <w:t>customer.service@delwp.vic.gov.au</w:t>
              </w:r>
            </w:hyperlink>
            <w:r w:rsidRPr="00D55628">
              <w:t xml:space="preserve"> or via the National Relay Service on 133 677 </w:t>
            </w:r>
            <w:hyperlink r:id="rId44" w:history="1">
              <w:r w:rsidRPr="00D55628">
                <w:t>www.relayservice.com.au</w:t>
              </w:r>
            </w:hyperlink>
            <w:r w:rsidRPr="00D55628">
              <w:t xml:space="preserve">. This document is also available on the internet at </w:t>
            </w:r>
            <w:hyperlink r:id="rId45" w:history="1">
              <w:r w:rsidRPr="009F472C">
                <w:rPr>
                  <w:rStyle w:val="Hyperlink"/>
                </w:rPr>
                <w:t>https://www.deeca.vic.gov.au/</w:t>
              </w:r>
            </w:hyperlink>
            <w:r>
              <w:t xml:space="preserve"> </w:t>
            </w:r>
          </w:p>
        </w:tc>
      </w:tr>
      <w:tr w:rsidR="00322B21" w:rsidRPr="00D55628" w14:paraId="011027BC" w14:textId="77777777" w:rsidTr="00042C5D">
        <w:tc>
          <w:tcPr>
            <w:tcW w:w="5000" w:type="pct"/>
            <w:vAlign w:val="bottom"/>
          </w:tcPr>
          <w:p w14:paraId="39A16E45" w14:textId="77777777" w:rsidR="00E31E7D" w:rsidRPr="00B612FE" w:rsidRDefault="00E31E7D" w:rsidP="00DB0589">
            <w:pPr>
              <w:pStyle w:val="xDisclaimertext3"/>
              <w:spacing w:before="240"/>
            </w:pPr>
          </w:p>
        </w:tc>
      </w:tr>
    </w:tbl>
    <w:p w14:paraId="65B6A079" w14:textId="5F0C8CD7" w:rsidR="008C73FE" w:rsidRPr="008C73FE" w:rsidRDefault="008C73FE" w:rsidP="008C73FE">
      <w:pPr>
        <w:tabs>
          <w:tab w:val="left" w:pos="4000"/>
        </w:tabs>
        <w:sectPr w:rsidR="008C73FE" w:rsidRPr="008C73FE" w:rsidSect="00CD157B">
          <w:headerReference w:type="even" r:id="rId46"/>
          <w:footerReference w:type="even" r:id="rId47"/>
          <w:footerReference w:type="default" r:id="rId48"/>
          <w:headerReference w:type="first" r:id="rId49"/>
          <w:footerReference w:type="first" r:id="rId50"/>
          <w:type w:val="continuous"/>
          <w:pgSz w:w="11907" w:h="16839" w:code="9"/>
          <w:pgMar w:top="737" w:right="850" w:bottom="850" w:left="850" w:header="283" w:footer="283" w:gutter="0"/>
          <w:cols w:space="454"/>
          <w:noEndnote/>
          <w:titlePg/>
          <w:docGrid w:linePitch="360"/>
        </w:sectPr>
      </w:pPr>
    </w:p>
    <w:bookmarkEnd w:id="0" w:displacedByCustomXml="next"/>
    <w:sdt>
      <w:sdtPr>
        <w:rPr>
          <w:rFonts w:cs="Times New Roman"/>
          <w:b w:val="0"/>
          <w:color w:val="auto"/>
          <w:sz w:val="20"/>
          <w:szCs w:val="20"/>
        </w:rPr>
        <w:id w:val="-2057999167"/>
        <w:docPartObj>
          <w:docPartGallery w:val="Table of Contents"/>
          <w:docPartUnique/>
        </w:docPartObj>
      </w:sdtPr>
      <w:sdtEndPr/>
      <w:sdtContent>
        <w:p w14:paraId="7BAF26A0" w14:textId="788A3CF1" w:rsidR="005F1F07" w:rsidRDefault="005F1F07">
          <w:pPr>
            <w:pStyle w:val="TOCHeading"/>
          </w:pPr>
          <w:r>
            <w:t>Contents</w:t>
          </w:r>
        </w:p>
        <w:p w14:paraId="0F2BC03A" w14:textId="375F798B" w:rsidR="008966FE" w:rsidRDefault="005F1F07">
          <w:pPr>
            <w:pStyle w:val="TOC1"/>
            <w:rPr>
              <w:rFonts w:eastAsiaTheme="minorEastAsia" w:cstheme="minorBidi"/>
              <w:b w:val="0"/>
              <w:color w:val="auto"/>
              <w:kern w:val="2"/>
              <w14:ligatures w14:val="standardContextual"/>
            </w:rPr>
          </w:pPr>
          <w:r>
            <w:fldChar w:fldCharType="begin"/>
          </w:r>
          <w:r>
            <w:instrText xml:space="preserve"> TOC \o "1-3" \h \z \u </w:instrText>
          </w:r>
          <w:r>
            <w:fldChar w:fldCharType="separate"/>
          </w:r>
          <w:hyperlink w:anchor="_Toc207266327" w:history="1">
            <w:r w:rsidR="008966FE" w:rsidRPr="000E16C0">
              <w:rPr>
                <w:rStyle w:val="Hyperlink"/>
              </w:rPr>
              <w:t>1. Definitions</w:t>
            </w:r>
            <w:r w:rsidR="008966FE">
              <w:rPr>
                <w:webHidden/>
              </w:rPr>
              <w:tab/>
            </w:r>
            <w:r w:rsidR="008966FE">
              <w:rPr>
                <w:webHidden/>
              </w:rPr>
              <w:fldChar w:fldCharType="begin"/>
            </w:r>
            <w:r w:rsidR="008966FE">
              <w:rPr>
                <w:webHidden/>
              </w:rPr>
              <w:instrText xml:space="preserve"> PAGEREF _Toc207266327 \h </w:instrText>
            </w:r>
            <w:r w:rsidR="008966FE">
              <w:rPr>
                <w:webHidden/>
              </w:rPr>
            </w:r>
            <w:r w:rsidR="008966FE">
              <w:rPr>
                <w:webHidden/>
              </w:rPr>
              <w:fldChar w:fldCharType="separate"/>
            </w:r>
            <w:r w:rsidR="00317FEA">
              <w:rPr>
                <w:webHidden/>
              </w:rPr>
              <w:t>2</w:t>
            </w:r>
            <w:r w:rsidR="008966FE">
              <w:rPr>
                <w:webHidden/>
              </w:rPr>
              <w:fldChar w:fldCharType="end"/>
            </w:r>
          </w:hyperlink>
        </w:p>
        <w:p w14:paraId="1C7A3136" w14:textId="4BF63138" w:rsidR="008966FE" w:rsidRDefault="008966FE">
          <w:pPr>
            <w:pStyle w:val="TOC1"/>
            <w:rPr>
              <w:rFonts w:eastAsiaTheme="minorEastAsia" w:cstheme="minorBidi"/>
              <w:b w:val="0"/>
              <w:color w:val="auto"/>
              <w:kern w:val="2"/>
              <w14:ligatures w14:val="standardContextual"/>
            </w:rPr>
          </w:pPr>
          <w:hyperlink w:anchor="_Toc207266328" w:history="1">
            <w:r w:rsidRPr="000E16C0">
              <w:rPr>
                <w:rStyle w:val="Hyperlink"/>
              </w:rPr>
              <w:t xml:space="preserve">2. What is the </w:t>
            </w:r>
            <w:r w:rsidRPr="000E16C0">
              <w:rPr>
                <w:rStyle w:val="Hyperlink"/>
                <w:i/>
              </w:rPr>
              <w:t>Volunteer Committees of Management - Targeted Asset Maintenance and Upgrades: Public Access, Use and Amenity on Public Land Program</w:t>
            </w:r>
            <w:r w:rsidRPr="000E16C0">
              <w:rPr>
                <w:rStyle w:val="Hyperlink"/>
              </w:rPr>
              <w:t>?</w:t>
            </w:r>
            <w:r>
              <w:rPr>
                <w:webHidden/>
              </w:rPr>
              <w:tab/>
            </w:r>
            <w:r>
              <w:rPr>
                <w:webHidden/>
              </w:rPr>
              <w:fldChar w:fldCharType="begin"/>
            </w:r>
            <w:r>
              <w:rPr>
                <w:webHidden/>
              </w:rPr>
              <w:instrText xml:space="preserve"> PAGEREF _Toc207266328 \h </w:instrText>
            </w:r>
            <w:r>
              <w:rPr>
                <w:webHidden/>
              </w:rPr>
            </w:r>
            <w:r>
              <w:rPr>
                <w:webHidden/>
              </w:rPr>
              <w:fldChar w:fldCharType="separate"/>
            </w:r>
            <w:r w:rsidR="00317FEA">
              <w:rPr>
                <w:webHidden/>
              </w:rPr>
              <w:t>3</w:t>
            </w:r>
            <w:r>
              <w:rPr>
                <w:webHidden/>
              </w:rPr>
              <w:fldChar w:fldCharType="end"/>
            </w:r>
          </w:hyperlink>
        </w:p>
        <w:p w14:paraId="16BEAAAE" w14:textId="11C315DB" w:rsidR="008966FE" w:rsidRDefault="008966FE">
          <w:pPr>
            <w:pStyle w:val="TOC1"/>
            <w:rPr>
              <w:rFonts w:eastAsiaTheme="minorEastAsia" w:cstheme="minorBidi"/>
              <w:b w:val="0"/>
              <w:color w:val="auto"/>
              <w:kern w:val="2"/>
              <w14:ligatures w14:val="standardContextual"/>
            </w:rPr>
          </w:pPr>
          <w:hyperlink w:anchor="_Toc207266329" w:history="1">
            <w:r w:rsidRPr="000E16C0">
              <w:rPr>
                <w:rStyle w:val="Hyperlink"/>
              </w:rPr>
              <w:t>3. How do I know if my committee/project is eligible?</w:t>
            </w:r>
            <w:r>
              <w:rPr>
                <w:webHidden/>
              </w:rPr>
              <w:tab/>
            </w:r>
            <w:r>
              <w:rPr>
                <w:webHidden/>
              </w:rPr>
              <w:fldChar w:fldCharType="begin"/>
            </w:r>
            <w:r>
              <w:rPr>
                <w:webHidden/>
              </w:rPr>
              <w:instrText xml:space="preserve"> PAGEREF _Toc207266329 \h </w:instrText>
            </w:r>
            <w:r>
              <w:rPr>
                <w:webHidden/>
              </w:rPr>
            </w:r>
            <w:r>
              <w:rPr>
                <w:webHidden/>
              </w:rPr>
              <w:fldChar w:fldCharType="separate"/>
            </w:r>
            <w:r w:rsidR="00317FEA">
              <w:rPr>
                <w:webHidden/>
              </w:rPr>
              <w:t>4</w:t>
            </w:r>
            <w:r>
              <w:rPr>
                <w:webHidden/>
              </w:rPr>
              <w:fldChar w:fldCharType="end"/>
            </w:r>
          </w:hyperlink>
        </w:p>
        <w:p w14:paraId="2BA68252" w14:textId="62F5F6ED" w:rsidR="008966FE" w:rsidRDefault="008966FE">
          <w:pPr>
            <w:pStyle w:val="TOC1"/>
            <w:rPr>
              <w:rFonts w:eastAsiaTheme="minorEastAsia" w:cstheme="minorBidi"/>
              <w:b w:val="0"/>
              <w:color w:val="auto"/>
              <w:kern w:val="2"/>
              <w14:ligatures w14:val="standardContextual"/>
            </w:rPr>
          </w:pPr>
          <w:hyperlink w:anchor="_Toc207266330" w:history="1">
            <w:r w:rsidRPr="000E16C0">
              <w:rPr>
                <w:rStyle w:val="Hyperlink"/>
              </w:rPr>
              <w:t>4. What may be funded?</w:t>
            </w:r>
            <w:r>
              <w:rPr>
                <w:webHidden/>
              </w:rPr>
              <w:tab/>
            </w:r>
            <w:r>
              <w:rPr>
                <w:webHidden/>
              </w:rPr>
              <w:fldChar w:fldCharType="begin"/>
            </w:r>
            <w:r>
              <w:rPr>
                <w:webHidden/>
              </w:rPr>
              <w:instrText xml:space="preserve"> PAGEREF _Toc207266330 \h </w:instrText>
            </w:r>
            <w:r>
              <w:rPr>
                <w:webHidden/>
              </w:rPr>
            </w:r>
            <w:r>
              <w:rPr>
                <w:webHidden/>
              </w:rPr>
              <w:fldChar w:fldCharType="separate"/>
            </w:r>
            <w:r w:rsidR="00317FEA">
              <w:rPr>
                <w:webHidden/>
              </w:rPr>
              <w:t>4</w:t>
            </w:r>
            <w:r>
              <w:rPr>
                <w:webHidden/>
              </w:rPr>
              <w:fldChar w:fldCharType="end"/>
            </w:r>
          </w:hyperlink>
        </w:p>
        <w:p w14:paraId="2DE2449A" w14:textId="0188671C" w:rsidR="008966FE" w:rsidRDefault="008966FE">
          <w:pPr>
            <w:pStyle w:val="TOC1"/>
            <w:rPr>
              <w:rFonts w:eastAsiaTheme="minorEastAsia" w:cstheme="minorBidi"/>
              <w:b w:val="0"/>
              <w:color w:val="auto"/>
              <w:kern w:val="2"/>
              <w14:ligatures w14:val="standardContextual"/>
            </w:rPr>
          </w:pPr>
          <w:hyperlink w:anchor="_Toc207266331" w:history="1">
            <w:r w:rsidRPr="000E16C0">
              <w:rPr>
                <w:rStyle w:val="Hyperlink"/>
              </w:rPr>
              <w:t>5. What will not be funded?</w:t>
            </w:r>
            <w:r>
              <w:rPr>
                <w:webHidden/>
              </w:rPr>
              <w:tab/>
            </w:r>
            <w:r>
              <w:rPr>
                <w:webHidden/>
              </w:rPr>
              <w:fldChar w:fldCharType="begin"/>
            </w:r>
            <w:r>
              <w:rPr>
                <w:webHidden/>
              </w:rPr>
              <w:instrText xml:space="preserve"> PAGEREF _Toc207266331 \h </w:instrText>
            </w:r>
            <w:r>
              <w:rPr>
                <w:webHidden/>
              </w:rPr>
            </w:r>
            <w:r>
              <w:rPr>
                <w:webHidden/>
              </w:rPr>
              <w:fldChar w:fldCharType="separate"/>
            </w:r>
            <w:r w:rsidR="00317FEA">
              <w:rPr>
                <w:webHidden/>
              </w:rPr>
              <w:t>6</w:t>
            </w:r>
            <w:r>
              <w:rPr>
                <w:webHidden/>
              </w:rPr>
              <w:fldChar w:fldCharType="end"/>
            </w:r>
          </w:hyperlink>
        </w:p>
        <w:p w14:paraId="5C6EA65B" w14:textId="307C83BC" w:rsidR="008966FE" w:rsidRDefault="008966FE">
          <w:pPr>
            <w:pStyle w:val="TOC1"/>
            <w:rPr>
              <w:rFonts w:eastAsiaTheme="minorEastAsia" w:cstheme="minorBidi"/>
              <w:b w:val="0"/>
              <w:color w:val="auto"/>
              <w:kern w:val="2"/>
              <w14:ligatures w14:val="standardContextual"/>
            </w:rPr>
          </w:pPr>
          <w:hyperlink w:anchor="_Toc207266332" w:history="1">
            <w:r w:rsidRPr="000E16C0">
              <w:rPr>
                <w:rStyle w:val="Hyperlink"/>
              </w:rPr>
              <w:t>6. How much can we apply for?</w:t>
            </w:r>
            <w:r>
              <w:rPr>
                <w:webHidden/>
              </w:rPr>
              <w:tab/>
            </w:r>
            <w:r>
              <w:rPr>
                <w:webHidden/>
              </w:rPr>
              <w:fldChar w:fldCharType="begin"/>
            </w:r>
            <w:r>
              <w:rPr>
                <w:webHidden/>
              </w:rPr>
              <w:instrText xml:space="preserve"> PAGEREF _Toc207266332 \h </w:instrText>
            </w:r>
            <w:r>
              <w:rPr>
                <w:webHidden/>
              </w:rPr>
            </w:r>
            <w:r>
              <w:rPr>
                <w:webHidden/>
              </w:rPr>
              <w:fldChar w:fldCharType="separate"/>
            </w:r>
            <w:r w:rsidR="00317FEA">
              <w:rPr>
                <w:webHidden/>
              </w:rPr>
              <w:t>7</w:t>
            </w:r>
            <w:r>
              <w:rPr>
                <w:webHidden/>
              </w:rPr>
              <w:fldChar w:fldCharType="end"/>
            </w:r>
          </w:hyperlink>
        </w:p>
        <w:p w14:paraId="1BF0C5CE" w14:textId="47748622" w:rsidR="008966FE" w:rsidRDefault="008966FE">
          <w:pPr>
            <w:pStyle w:val="TOC1"/>
            <w:rPr>
              <w:rFonts w:eastAsiaTheme="minorEastAsia" w:cstheme="minorBidi"/>
              <w:b w:val="0"/>
              <w:color w:val="auto"/>
              <w:kern w:val="2"/>
              <w14:ligatures w14:val="standardContextual"/>
            </w:rPr>
          </w:pPr>
          <w:hyperlink w:anchor="_Toc207266333" w:history="1">
            <w:r w:rsidRPr="000E16C0">
              <w:rPr>
                <w:rStyle w:val="Hyperlink"/>
              </w:rPr>
              <w:t>7. How does DEECA assess projects?</w:t>
            </w:r>
            <w:r>
              <w:rPr>
                <w:webHidden/>
              </w:rPr>
              <w:tab/>
            </w:r>
            <w:r>
              <w:rPr>
                <w:webHidden/>
              </w:rPr>
              <w:fldChar w:fldCharType="begin"/>
            </w:r>
            <w:r>
              <w:rPr>
                <w:webHidden/>
              </w:rPr>
              <w:instrText xml:space="preserve"> PAGEREF _Toc207266333 \h </w:instrText>
            </w:r>
            <w:r>
              <w:rPr>
                <w:webHidden/>
              </w:rPr>
            </w:r>
            <w:r>
              <w:rPr>
                <w:webHidden/>
              </w:rPr>
              <w:fldChar w:fldCharType="separate"/>
            </w:r>
            <w:r w:rsidR="00317FEA">
              <w:rPr>
                <w:webHidden/>
              </w:rPr>
              <w:t>7</w:t>
            </w:r>
            <w:r>
              <w:rPr>
                <w:webHidden/>
              </w:rPr>
              <w:fldChar w:fldCharType="end"/>
            </w:r>
          </w:hyperlink>
        </w:p>
        <w:p w14:paraId="7EE13404" w14:textId="36D63F21" w:rsidR="008966FE" w:rsidRDefault="008966FE">
          <w:pPr>
            <w:pStyle w:val="TOC1"/>
            <w:rPr>
              <w:rFonts w:eastAsiaTheme="minorEastAsia" w:cstheme="minorBidi"/>
              <w:b w:val="0"/>
              <w:color w:val="auto"/>
              <w:kern w:val="2"/>
              <w14:ligatures w14:val="standardContextual"/>
            </w:rPr>
          </w:pPr>
          <w:hyperlink w:anchor="_Toc207266334" w:history="1">
            <w:r w:rsidRPr="000E16C0">
              <w:rPr>
                <w:rStyle w:val="Hyperlink"/>
              </w:rPr>
              <w:t>8. What are the funding conditions?</w:t>
            </w:r>
            <w:r>
              <w:rPr>
                <w:webHidden/>
              </w:rPr>
              <w:tab/>
            </w:r>
            <w:r>
              <w:rPr>
                <w:webHidden/>
              </w:rPr>
              <w:fldChar w:fldCharType="begin"/>
            </w:r>
            <w:r>
              <w:rPr>
                <w:webHidden/>
              </w:rPr>
              <w:instrText xml:space="preserve"> PAGEREF _Toc207266334 \h </w:instrText>
            </w:r>
            <w:r>
              <w:rPr>
                <w:webHidden/>
              </w:rPr>
            </w:r>
            <w:r>
              <w:rPr>
                <w:webHidden/>
              </w:rPr>
              <w:fldChar w:fldCharType="separate"/>
            </w:r>
            <w:r w:rsidR="00317FEA">
              <w:rPr>
                <w:webHidden/>
              </w:rPr>
              <w:t>8</w:t>
            </w:r>
            <w:r>
              <w:rPr>
                <w:webHidden/>
              </w:rPr>
              <w:fldChar w:fldCharType="end"/>
            </w:r>
          </w:hyperlink>
        </w:p>
        <w:p w14:paraId="209588E6" w14:textId="4D04B4C7" w:rsidR="008966FE" w:rsidRDefault="008966FE">
          <w:pPr>
            <w:pStyle w:val="TOC1"/>
            <w:rPr>
              <w:rFonts w:eastAsiaTheme="minorEastAsia" w:cstheme="minorBidi"/>
              <w:b w:val="0"/>
              <w:color w:val="auto"/>
              <w:kern w:val="2"/>
              <w14:ligatures w14:val="standardContextual"/>
            </w:rPr>
          </w:pPr>
          <w:hyperlink w:anchor="_Toc207266335" w:history="1">
            <w:r w:rsidRPr="000E16C0">
              <w:rPr>
                <w:rStyle w:val="Hyperlink"/>
              </w:rPr>
              <w:t>9. How do we apply?</w:t>
            </w:r>
            <w:r>
              <w:rPr>
                <w:webHidden/>
              </w:rPr>
              <w:tab/>
            </w:r>
            <w:r>
              <w:rPr>
                <w:webHidden/>
              </w:rPr>
              <w:fldChar w:fldCharType="begin"/>
            </w:r>
            <w:r>
              <w:rPr>
                <w:webHidden/>
              </w:rPr>
              <w:instrText xml:space="preserve"> PAGEREF _Toc207266335 \h </w:instrText>
            </w:r>
            <w:r>
              <w:rPr>
                <w:webHidden/>
              </w:rPr>
            </w:r>
            <w:r>
              <w:rPr>
                <w:webHidden/>
              </w:rPr>
              <w:fldChar w:fldCharType="separate"/>
            </w:r>
            <w:r w:rsidR="00317FEA">
              <w:rPr>
                <w:webHidden/>
              </w:rPr>
              <w:t>9</w:t>
            </w:r>
            <w:r>
              <w:rPr>
                <w:webHidden/>
              </w:rPr>
              <w:fldChar w:fldCharType="end"/>
            </w:r>
          </w:hyperlink>
        </w:p>
        <w:p w14:paraId="23B19462" w14:textId="0E5926E3" w:rsidR="008966FE" w:rsidRDefault="008966FE">
          <w:pPr>
            <w:pStyle w:val="TOC1"/>
            <w:rPr>
              <w:rFonts w:eastAsiaTheme="minorEastAsia" w:cstheme="minorBidi"/>
              <w:b w:val="0"/>
              <w:color w:val="auto"/>
              <w:kern w:val="2"/>
              <w14:ligatures w14:val="standardContextual"/>
            </w:rPr>
          </w:pPr>
          <w:hyperlink w:anchor="_Toc207266336" w:history="1">
            <w:r w:rsidRPr="000E16C0">
              <w:rPr>
                <w:rStyle w:val="Hyperlink"/>
              </w:rPr>
              <w:t>10. Risk Management</w:t>
            </w:r>
            <w:r>
              <w:rPr>
                <w:webHidden/>
              </w:rPr>
              <w:tab/>
            </w:r>
            <w:r>
              <w:rPr>
                <w:webHidden/>
              </w:rPr>
              <w:fldChar w:fldCharType="begin"/>
            </w:r>
            <w:r>
              <w:rPr>
                <w:webHidden/>
              </w:rPr>
              <w:instrText xml:space="preserve"> PAGEREF _Toc207266336 \h </w:instrText>
            </w:r>
            <w:r>
              <w:rPr>
                <w:webHidden/>
              </w:rPr>
            </w:r>
            <w:r>
              <w:rPr>
                <w:webHidden/>
              </w:rPr>
              <w:fldChar w:fldCharType="separate"/>
            </w:r>
            <w:r w:rsidR="00317FEA">
              <w:rPr>
                <w:webHidden/>
              </w:rPr>
              <w:t>10</w:t>
            </w:r>
            <w:r>
              <w:rPr>
                <w:webHidden/>
              </w:rPr>
              <w:fldChar w:fldCharType="end"/>
            </w:r>
          </w:hyperlink>
        </w:p>
        <w:p w14:paraId="6E96293F" w14:textId="59E47A46" w:rsidR="008966FE" w:rsidRDefault="008966FE">
          <w:pPr>
            <w:pStyle w:val="TOC1"/>
            <w:rPr>
              <w:rFonts w:eastAsiaTheme="minorEastAsia" w:cstheme="minorBidi"/>
              <w:b w:val="0"/>
              <w:color w:val="auto"/>
              <w:kern w:val="2"/>
              <w14:ligatures w14:val="standardContextual"/>
            </w:rPr>
          </w:pPr>
          <w:hyperlink w:anchor="_Toc207266337" w:history="1">
            <w:r w:rsidRPr="000E16C0">
              <w:rPr>
                <w:rStyle w:val="Hyperlink"/>
              </w:rPr>
              <w:t>11. What is the notification process?</w:t>
            </w:r>
            <w:r>
              <w:rPr>
                <w:webHidden/>
              </w:rPr>
              <w:tab/>
            </w:r>
            <w:r>
              <w:rPr>
                <w:webHidden/>
              </w:rPr>
              <w:fldChar w:fldCharType="begin"/>
            </w:r>
            <w:r>
              <w:rPr>
                <w:webHidden/>
              </w:rPr>
              <w:instrText xml:space="preserve"> PAGEREF _Toc207266337 \h </w:instrText>
            </w:r>
            <w:r>
              <w:rPr>
                <w:webHidden/>
              </w:rPr>
            </w:r>
            <w:r>
              <w:rPr>
                <w:webHidden/>
              </w:rPr>
              <w:fldChar w:fldCharType="separate"/>
            </w:r>
            <w:r w:rsidR="00317FEA">
              <w:rPr>
                <w:webHidden/>
              </w:rPr>
              <w:t>10</w:t>
            </w:r>
            <w:r>
              <w:rPr>
                <w:webHidden/>
              </w:rPr>
              <w:fldChar w:fldCharType="end"/>
            </w:r>
          </w:hyperlink>
        </w:p>
        <w:p w14:paraId="11B95831" w14:textId="32368AA3" w:rsidR="008966FE" w:rsidRDefault="008966FE">
          <w:pPr>
            <w:pStyle w:val="TOC1"/>
            <w:rPr>
              <w:rFonts w:eastAsiaTheme="minorEastAsia" w:cstheme="minorBidi"/>
              <w:b w:val="0"/>
              <w:color w:val="auto"/>
              <w:kern w:val="2"/>
              <w14:ligatures w14:val="standardContextual"/>
            </w:rPr>
          </w:pPr>
          <w:hyperlink w:anchor="_Toc207266338" w:history="1">
            <w:r w:rsidRPr="000E16C0">
              <w:rPr>
                <w:rStyle w:val="Hyperlink"/>
              </w:rPr>
              <w:t>12. Key dates</w:t>
            </w:r>
            <w:r>
              <w:rPr>
                <w:webHidden/>
              </w:rPr>
              <w:tab/>
            </w:r>
            <w:r>
              <w:rPr>
                <w:webHidden/>
              </w:rPr>
              <w:fldChar w:fldCharType="begin"/>
            </w:r>
            <w:r>
              <w:rPr>
                <w:webHidden/>
              </w:rPr>
              <w:instrText xml:space="preserve"> PAGEREF _Toc207266338 \h </w:instrText>
            </w:r>
            <w:r>
              <w:rPr>
                <w:webHidden/>
              </w:rPr>
            </w:r>
            <w:r>
              <w:rPr>
                <w:webHidden/>
              </w:rPr>
              <w:fldChar w:fldCharType="separate"/>
            </w:r>
            <w:r w:rsidR="00317FEA">
              <w:rPr>
                <w:webHidden/>
              </w:rPr>
              <w:t>10</w:t>
            </w:r>
            <w:r>
              <w:rPr>
                <w:webHidden/>
              </w:rPr>
              <w:fldChar w:fldCharType="end"/>
            </w:r>
          </w:hyperlink>
        </w:p>
        <w:p w14:paraId="0E78FE7C" w14:textId="2373F6D1" w:rsidR="008966FE" w:rsidRDefault="008966FE">
          <w:pPr>
            <w:pStyle w:val="TOC1"/>
            <w:rPr>
              <w:rFonts w:eastAsiaTheme="minorEastAsia" w:cstheme="minorBidi"/>
              <w:b w:val="0"/>
              <w:color w:val="auto"/>
              <w:kern w:val="2"/>
              <w14:ligatures w14:val="standardContextual"/>
            </w:rPr>
          </w:pPr>
          <w:hyperlink w:anchor="_Toc207266339" w:history="1">
            <w:r w:rsidRPr="000E16C0">
              <w:rPr>
                <w:rStyle w:val="Hyperlink"/>
              </w:rPr>
              <w:t>13. Checklist</w:t>
            </w:r>
            <w:r>
              <w:rPr>
                <w:webHidden/>
              </w:rPr>
              <w:tab/>
            </w:r>
            <w:r>
              <w:rPr>
                <w:webHidden/>
              </w:rPr>
              <w:fldChar w:fldCharType="begin"/>
            </w:r>
            <w:r>
              <w:rPr>
                <w:webHidden/>
              </w:rPr>
              <w:instrText xml:space="preserve"> PAGEREF _Toc207266339 \h </w:instrText>
            </w:r>
            <w:r>
              <w:rPr>
                <w:webHidden/>
              </w:rPr>
            </w:r>
            <w:r>
              <w:rPr>
                <w:webHidden/>
              </w:rPr>
              <w:fldChar w:fldCharType="separate"/>
            </w:r>
            <w:r w:rsidR="00317FEA">
              <w:rPr>
                <w:webHidden/>
              </w:rPr>
              <w:t>10</w:t>
            </w:r>
            <w:r>
              <w:rPr>
                <w:webHidden/>
              </w:rPr>
              <w:fldChar w:fldCharType="end"/>
            </w:r>
          </w:hyperlink>
        </w:p>
        <w:p w14:paraId="52C794BE" w14:textId="01FA9BA4" w:rsidR="008966FE" w:rsidRDefault="008966FE">
          <w:pPr>
            <w:pStyle w:val="TOC1"/>
            <w:rPr>
              <w:rFonts w:eastAsiaTheme="minorEastAsia" w:cstheme="minorBidi"/>
              <w:b w:val="0"/>
              <w:color w:val="auto"/>
              <w:kern w:val="2"/>
              <w14:ligatures w14:val="standardContextual"/>
            </w:rPr>
          </w:pPr>
          <w:hyperlink w:anchor="_Toc207266340" w:history="1">
            <w:r w:rsidRPr="000E16C0">
              <w:rPr>
                <w:rStyle w:val="Hyperlink"/>
              </w:rPr>
              <w:t>14. Contacts</w:t>
            </w:r>
            <w:r>
              <w:rPr>
                <w:webHidden/>
              </w:rPr>
              <w:tab/>
            </w:r>
            <w:r>
              <w:rPr>
                <w:webHidden/>
              </w:rPr>
              <w:fldChar w:fldCharType="begin"/>
            </w:r>
            <w:r>
              <w:rPr>
                <w:webHidden/>
              </w:rPr>
              <w:instrText xml:space="preserve"> PAGEREF _Toc207266340 \h </w:instrText>
            </w:r>
            <w:r>
              <w:rPr>
                <w:webHidden/>
              </w:rPr>
            </w:r>
            <w:r>
              <w:rPr>
                <w:webHidden/>
              </w:rPr>
              <w:fldChar w:fldCharType="separate"/>
            </w:r>
            <w:r w:rsidR="00317FEA">
              <w:rPr>
                <w:webHidden/>
              </w:rPr>
              <w:t>10</w:t>
            </w:r>
            <w:r>
              <w:rPr>
                <w:webHidden/>
              </w:rPr>
              <w:fldChar w:fldCharType="end"/>
            </w:r>
          </w:hyperlink>
        </w:p>
        <w:p w14:paraId="4DA2119E" w14:textId="639D3B0F" w:rsidR="008966FE" w:rsidRDefault="008966FE">
          <w:pPr>
            <w:pStyle w:val="TOC1"/>
            <w:rPr>
              <w:rFonts w:eastAsiaTheme="minorEastAsia" w:cstheme="minorBidi"/>
              <w:b w:val="0"/>
              <w:color w:val="auto"/>
              <w:kern w:val="2"/>
              <w14:ligatures w14:val="standardContextual"/>
            </w:rPr>
          </w:pPr>
          <w:hyperlink w:anchor="_Toc207266341" w:history="1">
            <w:r w:rsidRPr="000E16C0">
              <w:rPr>
                <w:rStyle w:val="Hyperlink"/>
              </w:rPr>
              <w:t>15. Useful Links</w:t>
            </w:r>
            <w:r>
              <w:rPr>
                <w:webHidden/>
              </w:rPr>
              <w:tab/>
            </w:r>
            <w:r>
              <w:rPr>
                <w:webHidden/>
              </w:rPr>
              <w:fldChar w:fldCharType="begin"/>
            </w:r>
            <w:r>
              <w:rPr>
                <w:webHidden/>
              </w:rPr>
              <w:instrText xml:space="preserve"> PAGEREF _Toc207266341 \h </w:instrText>
            </w:r>
            <w:r>
              <w:rPr>
                <w:webHidden/>
              </w:rPr>
            </w:r>
            <w:r>
              <w:rPr>
                <w:webHidden/>
              </w:rPr>
              <w:fldChar w:fldCharType="separate"/>
            </w:r>
            <w:r w:rsidR="00317FEA">
              <w:rPr>
                <w:b w:val="0"/>
                <w:bCs/>
                <w:webHidden/>
                <w:lang w:val="en-US"/>
              </w:rPr>
              <w:t>Error! Bookmark not defined.</w:t>
            </w:r>
            <w:r>
              <w:rPr>
                <w:webHidden/>
              </w:rPr>
              <w:fldChar w:fldCharType="end"/>
            </w:r>
          </w:hyperlink>
        </w:p>
        <w:p w14:paraId="0969BB85" w14:textId="5D8AB702" w:rsidR="005F1F07" w:rsidRDefault="005F1F07">
          <w:r>
            <w:rPr>
              <w:b/>
              <w:bCs/>
              <w:noProof/>
            </w:rPr>
            <w:fldChar w:fldCharType="end"/>
          </w:r>
        </w:p>
      </w:sdtContent>
    </w:sdt>
    <w:p w14:paraId="524A69C0" w14:textId="77777777" w:rsidR="00B77142" w:rsidRDefault="00B77142" w:rsidP="006F6B8D">
      <w:pPr>
        <w:tabs>
          <w:tab w:val="left" w:pos="1000"/>
          <w:tab w:val="right" w:leader="dot" w:pos="9582"/>
        </w:tabs>
        <w:spacing w:after="60"/>
        <w:ind w:right="851"/>
        <w:rPr>
          <w:rFonts w:ascii="Calibri" w:hAnsi="Calibri" w:cs="Calibri"/>
          <w:b/>
          <w:noProof/>
          <w:color w:val="363534"/>
          <w:sz w:val="28"/>
          <w:szCs w:val="28"/>
        </w:rPr>
      </w:pPr>
    </w:p>
    <w:p w14:paraId="0A51E095" w14:textId="77777777" w:rsidR="00B77142" w:rsidRDefault="00B77142" w:rsidP="006F6B8D">
      <w:pPr>
        <w:tabs>
          <w:tab w:val="left" w:pos="1000"/>
          <w:tab w:val="right" w:leader="dot" w:pos="9582"/>
        </w:tabs>
        <w:spacing w:after="60"/>
        <w:ind w:right="851"/>
        <w:rPr>
          <w:rFonts w:ascii="Calibri" w:hAnsi="Calibri" w:cs="Calibri"/>
          <w:b/>
          <w:noProof/>
          <w:color w:val="363534"/>
          <w:sz w:val="28"/>
          <w:szCs w:val="28"/>
        </w:rPr>
      </w:pPr>
    </w:p>
    <w:p w14:paraId="62692036" w14:textId="7734553C" w:rsidR="00233D6B" w:rsidRDefault="00233D6B" w:rsidP="00254F12">
      <w:pPr>
        <w:sectPr w:rsidR="00233D6B" w:rsidSect="00CD157B">
          <w:headerReference w:type="even" r:id="rId51"/>
          <w:headerReference w:type="first" r:id="rId52"/>
          <w:pgSz w:w="11907" w:h="16839" w:code="9"/>
          <w:pgMar w:top="1134" w:right="1134" w:bottom="1134" w:left="1134" w:header="283" w:footer="283" w:gutter="0"/>
          <w:pgNumType w:start="1"/>
          <w:cols w:space="454"/>
          <w:noEndnote/>
          <w:docGrid w:linePitch="360"/>
        </w:sectPr>
      </w:pPr>
    </w:p>
    <w:p w14:paraId="3AC5BB3A" w14:textId="19535696" w:rsidR="00166AF2" w:rsidRPr="00166AF2" w:rsidRDefault="00FF2975" w:rsidP="00166AF2">
      <w:pPr>
        <w:pStyle w:val="Heading1"/>
      </w:pPr>
      <w:bookmarkStart w:id="1" w:name="_Toc207266327"/>
      <w:bookmarkStart w:id="2" w:name="_Toc4060449"/>
      <w:bookmarkStart w:id="3" w:name="_Toc132706726"/>
      <w:bookmarkStart w:id="4" w:name="_Toc132706771"/>
      <w:bookmarkStart w:id="5" w:name="_Toc132706781"/>
      <w:bookmarkStart w:id="6" w:name="_Toc132706789"/>
      <w:bookmarkStart w:id="7" w:name="_Toc132706796"/>
      <w:bookmarkStart w:id="8" w:name="_Toc132706835"/>
      <w:bookmarkStart w:id="9" w:name="_Toc132707234"/>
      <w:bookmarkStart w:id="10" w:name="_Toc132707345"/>
      <w:bookmarkStart w:id="11" w:name="_Toc132707652"/>
      <w:bookmarkStart w:id="12" w:name="_Toc132707671"/>
      <w:bookmarkStart w:id="13" w:name="_Toc132815935"/>
      <w:r>
        <w:t>Definitions</w:t>
      </w:r>
      <w:bookmarkEnd w:id="1"/>
    </w:p>
    <w:tbl>
      <w:tblPr>
        <w:tblW w:w="9623" w:type="dxa"/>
        <w:tblBorders>
          <w:top w:val="single" w:sz="6" w:space="0" w:color="auto"/>
          <w:left w:val="single" w:sz="6" w:space="0" w:color="auto"/>
          <w:bottom w:val="single" w:sz="4"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60"/>
        <w:gridCol w:w="4196"/>
        <w:gridCol w:w="4167"/>
      </w:tblGrid>
      <w:tr w:rsidR="00C50ADE" w:rsidRPr="000D1E54" w14:paraId="4FD220C2" w14:textId="2B78767C" w:rsidTr="0E5985B6">
        <w:tc>
          <w:tcPr>
            <w:tcW w:w="1260" w:type="dxa"/>
          </w:tcPr>
          <w:p w14:paraId="2C3FB734" w14:textId="6B77733E" w:rsidR="00C50ADE" w:rsidRPr="00C50ADE" w:rsidRDefault="00C50ADE" w:rsidP="00322B21">
            <w:pPr>
              <w:spacing w:line="240" w:lineRule="auto"/>
              <w:textAlignment w:val="baseline"/>
              <w:rPr>
                <w:rFonts w:cstheme="minorHAnsi"/>
                <w:b/>
                <w:bCs/>
              </w:rPr>
            </w:pPr>
            <w:r w:rsidRPr="00C50ADE">
              <w:rPr>
                <w:rFonts w:cstheme="minorHAnsi"/>
                <w:b/>
                <w:bCs/>
              </w:rPr>
              <w:t xml:space="preserve">Term used </w:t>
            </w:r>
          </w:p>
        </w:tc>
        <w:tc>
          <w:tcPr>
            <w:tcW w:w="4196" w:type="dxa"/>
          </w:tcPr>
          <w:p w14:paraId="236409A1" w14:textId="1885BD92" w:rsidR="00C50ADE" w:rsidRPr="000D1E54" w:rsidRDefault="00C50ADE" w:rsidP="00C50ADE">
            <w:pPr>
              <w:tabs>
                <w:tab w:val="center" w:pos="3504"/>
                <w:tab w:val="left" w:pos="5260"/>
              </w:tabs>
              <w:spacing w:line="240" w:lineRule="auto"/>
              <w:jc w:val="center"/>
              <w:textAlignment w:val="baseline"/>
              <w:rPr>
                <w:rFonts w:cstheme="minorHAnsi"/>
                <w:b/>
                <w:bCs/>
              </w:rPr>
            </w:pPr>
            <w:r w:rsidRPr="000D1E54">
              <w:rPr>
                <w:rFonts w:cstheme="minorHAnsi"/>
                <w:b/>
                <w:bCs/>
              </w:rPr>
              <w:t>Definition</w:t>
            </w:r>
          </w:p>
        </w:tc>
        <w:tc>
          <w:tcPr>
            <w:tcW w:w="4167" w:type="dxa"/>
          </w:tcPr>
          <w:p w14:paraId="476638BB" w14:textId="650DA3A6" w:rsidR="00C50ADE" w:rsidRDefault="00C50ADE" w:rsidP="00C50ADE">
            <w:pPr>
              <w:tabs>
                <w:tab w:val="center" w:pos="3504"/>
                <w:tab w:val="left" w:pos="5260"/>
              </w:tabs>
              <w:spacing w:line="240" w:lineRule="auto"/>
              <w:jc w:val="center"/>
              <w:textAlignment w:val="baseline"/>
              <w:rPr>
                <w:rFonts w:cstheme="minorHAnsi"/>
                <w:b/>
                <w:bCs/>
              </w:rPr>
            </w:pPr>
            <w:r>
              <w:rPr>
                <w:rFonts w:cstheme="minorHAnsi"/>
                <w:b/>
                <w:bCs/>
              </w:rPr>
              <w:t>Examples</w:t>
            </w:r>
          </w:p>
        </w:tc>
      </w:tr>
      <w:tr w:rsidR="00F24A64" w:rsidRPr="000D1E54" w14:paraId="08BFDB98" w14:textId="77777777" w:rsidTr="0E5985B6">
        <w:tc>
          <w:tcPr>
            <w:tcW w:w="1260" w:type="dxa"/>
          </w:tcPr>
          <w:p w14:paraId="5B678A57" w14:textId="51A8DEB2" w:rsidR="00F24A64" w:rsidRPr="00C50ADE" w:rsidRDefault="44D93E76" w:rsidP="0E5985B6">
            <w:pPr>
              <w:spacing w:line="240" w:lineRule="auto"/>
              <w:textAlignment w:val="baseline"/>
              <w:rPr>
                <w:rFonts w:cstheme="minorBidi"/>
                <w:b/>
                <w:bCs/>
              </w:rPr>
            </w:pPr>
            <w:r w:rsidRPr="0E5985B6">
              <w:rPr>
                <w:rFonts w:cstheme="minorBidi"/>
              </w:rPr>
              <w:t xml:space="preserve"> </w:t>
            </w:r>
            <w:r w:rsidR="00F24A64" w:rsidRPr="0E5985B6">
              <w:rPr>
                <w:rFonts w:cstheme="minorBidi"/>
              </w:rPr>
              <w:t xml:space="preserve">Targeted </w:t>
            </w:r>
            <w:r w:rsidRPr="0E5985B6">
              <w:rPr>
                <w:rFonts w:cstheme="minorBidi"/>
              </w:rPr>
              <w:t xml:space="preserve"> </w:t>
            </w:r>
            <w:r w:rsidR="00F24A64" w:rsidRPr="0E5985B6">
              <w:rPr>
                <w:rFonts w:cstheme="minorBidi"/>
              </w:rPr>
              <w:t xml:space="preserve">maintenance </w:t>
            </w:r>
            <w:r w:rsidR="510DB6ED" w:rsidRPr="0E5985B6">
              <w:rPr>
                <w:rFonts w:cstheme="minorBidi"/>
              </w:rPr>
              <w:t xml:space="preserve"> </w:t>
            </w:r>
            <w:r w:rsidR="00F24A64" w:rsidRPr="0E5985B6">
              <w:rPr>
                <w:rFonts w:cstheme="minorBidi"/>
              </w:rPr>
              <w:t>or upgrade</w:t>
            </w:r>
          </w:p>
        </w:tc>
        <w:tc>
          <w:tcPr>
            <w:tcW w:w="4196" w:type="dxa"/>
          </w:tcPr>
          <w:p w14:paraId="2E331302" w14:textId="4CAB1318" w:rsidR="00F24A64" w:rsidRPr="000D1E54" w:rsidRDefault="00F24A64" w:rsidP="0E5985B6">
            <w:pPr>
              <w:tabs>
                <w:tab w:val="center" w:pos="3504"/>
                <w:tab w:val="left" w:pos="5260"/>
              </w:tabs>
              <w:spacing w:line="240" w:lineRule="auto"/>
              <w:textAlignment w:val="baseline"/>
              <w:rPr>
                <w:rFonts w:cstheme="minorBidi"/>
                <w:b/>
                <w:bCs/>
              </w:rPr>
            </w:pPr>
            <w:r w:rsidRPr="0E5985B6">
              <w:rPr>
                <w:rFonts w:cstheme="minorBidi"/>
              </w:rPr>
              <w:t>Works that directly addresses a specific and clearly defined issue that is restricting or limiting public access, public use, or public amenity on the reserve.  It is it not a general improvement but a strategic intervention that responds to a known risk, failure or gap</w:t>
            </w:r>
          </w:p>
        </w:tc>
        <w:tc>
          <w:tcPr>
            <w:tcW w:w="4167" w:type="dxa"/>
          </w:tcPr>
          <w:p w14:paraId="786D00AD" w14:textId="5A085B0E" w:rsidR="00F24A64" w:rsidRDefault="00F24A64" w:rsidP="00F24A64">
            <w:pPr>
              <w:tabs>
                <w:tab w:val="center" w:pos="3504"/>
                <w:tab w:val="left" w:pos="5260"/>
              </w:tabs>
              <w:spacing w:line="240" w:lineRule="auto"/>
              <w:jc w:val="center"/>
              <w:textAlignment w:val="baseline"/>
              <w:rPr>
                <w:rFonts w:cstheme="minorHAnsi"/>
                <w:b/>
                <w:bCs/>
              </w:rPr>
            </w:pPr>
            <w:r>
              <w:rPr>
                <w:rFonts w:cstheme="minorHAnsi"/>
              </w:rPr>
              <w:t>Maintenance or upgrades</w:t>
            </w:r>
            <w:r w:rsidRPr="00AF6A3A">
              <w:rPr>
                <w:rFonts w:cstheme="minorHAnsi"/>
              </w:rPr>
              <w:t xml:space="preserve"> that are needs-driven: responding to a broken asset, or one that is unsafe, non-compliant or no longer fit for purpose</w:t>
            </w:r>
            <w:r>
              <w:rPr>
                <w:rFonts w:cstheme="minorHAnsi"/>
              </w:rPr>
              <w:t>.</w:t>
            </w:r>
            <w:r w:rsidRPr="00AF6A3A">
              <w:rPr>
                <w:rFonts w:cstheme="minorHAnsi"/>
              </w:rPr>
              <w:t xml:space="preserve"> </w:t>
            </w:r>
            <w:r w:rsidRPr="00F24A64">
              <w:rPr>
                <w:rFonts w:cstheme="minorHAnsi"/>
                <w:b/>
                <w:bCs/>
              </w:rPr>
              <w:t>Prioritised</w:t>
            </w:r>
            <w:r w:rsidRPr="00AF6A3A">
              <w:rPr>
                <w:rFonts w:cstheme="minorHAnsi"/>
              </w:rPr>
              <w:t>: chosen because they have the biggest impact on the public’s ability to access or use the site</w:t>
            </w:r>
            <w:r>
              <w:rPr>
                <w:rFonts w:cstheme="minorHAnsi"/>
              </w:rPr>
              <w:t xml:space="preserve">. </w:t>
            </w:r>
            <w:r w:rsidRPr="00F24A64">
              <w:rPr>
                <w:rFonts w:cstheme="minorHAnsi"/>
                <w:b/>
                <w:bCs/>
              </w:rPr>
              <w:t>Outcome</w:t>
            </w:r>
            <w:r w:rsidRPr="00AF6A3A">
              <w:rPr>
                <w:rFonts w:cstheme="minorHAnsi"/>
              </w:rPr>
              <w:t xml:space="preserve"> </w:t>
            </w:r>
            <w:r w:rsidRPr="00F24A64">
              <w:rPr>
                <w:rFonts w:cstheme="minorHAnsi"/>
                <w:b/>
                <w:bCs/>
              </w:rPr>
              <w:t>focused</w:t>
            </w:r>
            <w:r w:rsidRPr="00AF6A3A">
              <w:rPr>
                <w:rFonts w:cstheme="minorHAnsi"/>
              </w:rPr>
              <w:t>: designed to clearly improve how the reserve works for the community</w:t>
            </w:r>
          </w:p>
        </w:tc>
      </w:tr>
      <w:tr w:rsidR="00C50ADE" w:rsidRPr="000D1E54" w14:paraId="51A7B773" w14:textId="3418B495" w:rsidTr="0E5985B6">
        <w:tc>
          <w:tcPr>
            <w:tcW w:w="1260" w:type="dxa"/>
          </w:tcPr>
          <w:p w14:paraId="32C350EA" w14:textId="0D8EF0A0" w:rsidR="00C50ADE" w:rsidRPr="000D1E54" w:rsidRDefault="00C50ADE" w:rsidP="009C1D5E">
            <w:pPr>
              <w:spacing w:line="240" w:lineRule="auto"/>
              <w:ind w:left="57"/>
              <w:textAlignment w:val="baseline"/>
              <w:rPr>
                <w:rFonts w:cstheme="minorHAnsi"/>
              </w:rPr>
            </w:pPr>
            <w:r>
              <w:rPr>
                <w:rFonts w:cstheme="minorHAnsi"/>
              </w:rPr>
              <w:t>Asset</w:t>
            </w:r>
          </w:p>
        </w:tc>
        <w:tc>
          <w:tcPr>
            <w:tcW w:w="4196" w:type="dxa"/>
            <w:hideMark/>
          </w:tcPr>
          <w:p w14:paraId="0A03DFA7" w14:textId="28BE977C" w:rsidR="00C50ADE" w:rsidRPr="007D6195" w:rsidRDefault="002E0296" w:rsidP="00B774D8">
            <w:pPr>
              <w:spacing w:line="240" w:lineRule="auto"/>
              <w:ind w:left="57"/>
              <w:textAlignment w:val="baseline"/>
              <w:rPr>
                <w:rFonts w:cstheme="minorHAnsi"/>
              </w:rPr>
            </w:pPr>
            <w:r>
              <w:rPr>
                <w:rFonts w:cstheme="minorHAnsi"/>
              </w:rPr>
              <w:t>Any physical</w:t>
            </w:r>
            <w:r w:rsidR="00545D16">
              <w:rPr>
                <w:rFonts w:cstheme="minorHAnsi"/>
              </w:rPr>
              <w:t xml:space="preserve"> structure, system or installed element on a Crown Land Reserve under the Committee’s </w:t>
            </w:r>
            <w:r w:rsidR="0053207D">
              <w:rPr>
                <w:rFonts w:cstheme="minorHAnsi"/>
              </w:rPr>
              <w:t xml:space="preserve">management that supports public access, public use or public amenity and aligns with the </w:t>
            </w:r>
            <w:r w:rsidR="000954E6">
              <w:rPr>
                <w:rFonts w:cstheme="minorHAnsi"/>
              </w:rPr>
              <w:t>purpose</w:t>
            </w:r>
            <w:r w:rsidR="0053207D">
              <w:rPr>
                <w:rFonts w:cstheme="minorHAnsi"/>
              </w:rPr>
              <w:t xml:space="preserve"> for which the land was reserved</w:t>
            </w:r>
            <w:r w:rsidR="00F455AC">
              <w:rPr>
                <w:rFonts w:cstheme="minorHAnsi"/>
              </w:rPr>
              <w:t xml:space="preserve"> such as public recreation, community gatherings, environmental conservation or cultural use.</w:t>
            </w:r>
          </w:p>
        </w:tc>
        <w:tc>
          <w:tcPr>
            <w:tcW w:w="4167" w:type="dxa"/>
          </w:tcPr>
          <w:p w14:paraId="32D49976" w14:textId="3577EF7F" w:rsidR="00C50ADE" w:rsidRPr="000D1E54" w:rsidRDefault="003713C0" w:rsidP="0053207D">
            <w:pPr>
              <w:spacing w:line="240" w:lineRule="auto"/>
              <w:ind w:left="57"/>
              <w:textAlignment w:val="baseline"/>
              <w:rPr>
                <w:rFonts w:cstheme="minorHAnsi"/>
              </w:rPr>
            </w:pPr>
            <w:r>
              <w:rPr>
                <w:rFonts w:cstheme="minorHAnsi"/>
              </w:rPr>
              <w:t xml:space="preserve">Buildings and built structures, installed infrastructure, access and safety features, essential </w:t>
            </w:r>
            <w:r w:rsidR="002D0D1D">
              <w:rPr>
                <w:rFonts w:cstheme="minorHAnsi"/>
              </w:rPr>
              <w:t xml:space="preserve">systems. For public halls </w:t>
            </w:r>
            <w:r w:rsidR="0005668B">
              <w:rPr>
                <w:rFonts w:cstheme="minorHAnsi"/>
              </w:rPr>
              <w:t>eligible</w:t>
            </w:r>
            <w:r w:rsidR="002D0D1D">
              <w:rPr>
                <w:rFonts w:cstheme="minorHAnsi"/>
              </w:rPr>
              <w:t xml:space="preserve"> assets may </w:t>
            </w:r>
            <w:r w:rsidR="006013FE">
              <w:rPr>
                <w:rFonts w:cstheme="minorHAnsi"/>
              </w:rPr>
              <w:t>include</w:t>
            </w:r>
            <w:r w:rsidR="002D0D1D">
              <w:rPr>
                <w:rFonts w:cstheme="minorHAnsi"/>
              </w:rPr>
              <w:t xml:space="preserve"> doors, flooring, kitchens and toilets, for recreation reserve</w:t>
            </w:r>
            <w:r w:rsidR="00FA3EFC">
              <w:rPr>
                <w:rFonts w:cstheme="minorHAnsi"/>
              </w:rPr>
              <w:t>s</w:t>
            </w:r>
            <w:r w:rsidR="002D0D1D">
              <w:rPr>
                <w:rFonts w:cstheme="minorHAnsi"/>
              </w:rPr>
              <w:t xml:space="preserve"> they may </w:t>
            </w:r>
            <w:r w:rsidR="0005668B">
              <w:rPr>
                <w:rFonts w:cstheme="minorHAnsi"/>
              </w:rPr>
              <w:t xml:space="preserve">include ovals, change rooms shelters.  Essential systems include drainage, irrigation systems water tanks and lighting </w:t>
            </w:r>
          </w:p>
        </w:tc>
      </w:tr>
      <w:tr w:rsidR="00F24A64" w:rsidRPr="000D1E54" w14:paraId="066E3756" w14:textId="77777777" w:rsidTr="0E5985B6">
        <w:tc>
          <w:tcPr>
            <w:tcW w:w="1260" w:type="dxa"/>
          </w:tcPr>
          <w:p w14:paraId="681D0B2D" w14:textId="3FFA5CDD" w:rsidR="00F24A64" w:rsidRDefault="00F24A64" w:rsidP="00F24A64">
            <w:pPr>
              <w:spacing w:line="240" w:lineRule="auto"/>
              <w:ind w:left="57"/>
              <w:textAlignment w:val="baseline"/>
              <w:rPr>
                <w:rFonts w:cstheme="minorHAnsi"/>
              </w:rPr>
            </w:pPr>
            <w:r>
              <w:rPr>
                <w:rFonts w:cstheme="minorHAnsi"/>
              </w:rPr>
              <w:t>Public Access</w:t>
            </w:r>
          </w:p>
        </w:tc>
        <w:tc>
          <w:tcPr>
            <w:tcW w:w="4196" w:type="dxa"/>
          </w:tcPr>
          <w:p w14:paraId="3D42A50D" w14:textId="02C9737D" w:rsidR="00F24A64" w:rsidRDefault="00F24A64" w:rsidP="00F24A64">
            <w:pPr>
              <w:spacing w:line="240" w:lineRule="auto"/>
              <w:ind w:left="57"/>
              <w:textAlignment w:val="baseline"/>
              <w:rPr>
                <w:rFonts w:cstheme="minorHAnsi"/>
              </w:rPr>
            </w:pPr>
            <w:r>
              <w:rPr>
                <w:rFonts w:cstheme="minorHAnsi"/>
              </w:rPr>
              <w:t xml:space="preserve">The ability of all people to safely enter, navigate and use a reserve or facility regardless of their physical, sensory or cognitive abilities.  It includes people with disabilities of any kind, people of all ages, and those with temporary injuries. </w:t>
            </w:r>
          </w:p>
        </w:tc>
        <w:tc>
          <w:tcPr>
            <w:tcW w:w="4167" w:type="dxa"/>
          </w:tcPr>
          <w:p w14:paraId="40C2A62F" w14:textId="056036CA" w:rsidR="00F24A64" w:rsidRDefault="00F24A64" w:rsidP="00F24A64">
            <w:pPr>
              <w:spacing w:line="240" w:lineRule="auto"/>
              <w:ind w:left="57"/>
              <w:textAlignment w:val="baseline"/>
              <w:rPr>
                <w:rFonts w:cstheme="minorHAnsi"/>
              </w:rPr>
            </w:pPr>
            <w:r>
              <w:rPr>
                <w:rFonts w:cstheme="minorHAnsi"/>
              </w:rPr>
              <w:t>Include but are not limited to: Ramps with appropriate gradients and handrails to supplement or replace stairs.  Wider pathways and doorways for wheelchair access, tactile ground surface indicators for people with vision impairments, accessible toilets, seating areas, clear signage</w:t>
            </w:r>
          </w:p>
        </w:tc>
      </w:tr>
      <w:tr w:rsidR="00C50ADE" w:rsidRPr="000D1E54" w14:paraId="40029404" w14:textId="62FC377E" w:rsidTr="0E5985B6">
        <w:tc>
          <w:tcPr>
            <w:tcW w:w="1260" w:type="dxa"/>
          </w:tcPr>
          <w:p w14:paraId="7EBFACDC" w14:textId="4FA05D5F" w:rsidR="00C50ADE" w:rsidRPr="000D1E54" w:rsidRDefault="00C50ADE" w:rsidP="009C1D5E">
            <w:pPr>
              <w:spacing w:line="240" w:lineRule="auto"/>
              <w:ind w:left="57"/>
              <w:textAlignment w:val="baseline"/>
              <w:rPr>
                <w:rFonts w:cstheme="minorHAnsi"/>
              </w:rPr>
            </w:pPr>
            <w:r>
              <w:rPr>
                <w:rFonts w:cstheme="minorHAnsi"/>
              </w:rPr>
              <w:t>Use</w:t>
            </w:r>
          </w:p>
        </w:tc>
        <w:tc>
          <w:tcPr>
            <w:tcW w:w="4196" w:type="dxa"/>
          </w:tcPr>
          <w:p w14:paraId="2DF58BD7" w14:textId="7BDE8ECB" w:rsidR="00C50ADE" w:rsidRPr="007D6195" w:rsidRDefault="001B0A58" w:rsidP="0083376E">
            <w:pPr>
              <w:spacing w:line="240" w:lineRule="auto"/>
              <w:ind w:left="57"/>
              <w:textAlignment w:val="baseline"/>
              <w:rPr>
                <w:rFonts w:cstheme="minorBidi"/>
              </w:rPr>
            </w:pPr>
            <w:r w:rsidRPr="6FE55F28">
              <w:rPr>
                <w:rFonts w:cstheme="minorBidi"/>
              </w:rPr>
              <w:t xml:space="preserve">The functionality of a space. </w:t>
            </w:r>
            <w:r w:rsidR="00BC5667" w:rsidRPr="6FE55F28">
              <w:rPr>
                <w:rFonts w:cstheme="minorBidi"/>
              </w:rPr>
              <w:t xml:space="preserve">How the community actively </w:t>
            </w:r>
            <w:r w:rsidR="003D436C" w:rsidRPr="6FE55F28">
              <w:rPr>
                <w:rFonts w:cstheme="minorBidi"/>
              </w:rPr>
              <w:t>engages</w:t>
            </w:r>
            <w:r w:rsidR="00580D8F" w:rsidRPr="6FE55F28">
              <w:rPr>
                <w:rFonts w:cstheme="minorBidi"/>
              </w:rPr>
              <w:t xml:space="preserve"> with a reserve, facility or open space, whether for recreation, sport, cultural activity or a community gathering to name a few.</w:t>
            </w:r>
            <w:r w:rsidR="00C03499" w:rsidRPr="6FE55F28">
              <w:rPr>
                <w:rFonts w:cstheme="minorBidi"/>
              </w:rPr>
              <w:t xml:space="preserve"> It reflects how the space adds value to the community’s everyday life, as a place to connect, participate</w:t>
            </w:r>
            <w:r w:rsidR="00AE162D" w:rsidRPr="6FE55F28">
              <w:rPr>
                <w:rFonts w:cstheme="minorBidi"/>
              </w:rPr>
              <w:t>, to</w:t>
            </w:r>
            <w:r w:rsidR="00C03499" w:rsidRPr="6FE55F28">
              <w:rPr>
                <w:rFonts w:cstheme="minorBidi"/>
              </w:rPr>
              <w:t xml:space="preserve"> move</w:t>
            </w:r>
            <w:r w:rsidR="00AE162D" w:rsidRPr="6FE55F28">
              <w:rPr>
                <w:rFonts w:cstheme="minorBidi"/>
              </w:rPr>
              <w:t xml:space="preserve"> or to learn</w:t>
            </w:r>
          </w:p>
        </w:tc>
        <w:tc>
          <w:tcPr>
            <w:tcW w:w="4167" w:type="dxa"/>
          </w:tcPr>
          <w:p w14:paraId="00E9C36E" w14:textId="7FC83DA7" w:rsidR="00C50ADE" w:rsidRPr="000D1E54" w:rsidRDefault="00AF7C90" w:rsidP="0083376E">
            <w:pPr>
              <w:spacing w:line="240" w:lineRule="auto"/>
              <w:ind w:left="57"/>
              <w:textAlignment w:val="baseline"/>
              <w:rPr>
                <w:rFonts w:cstheme="minorHAnsi"/>
              </w:rPr>
            </w:pPr>
            <w:r>
              <w:rPr>
                <w:rFonts w:cstheme="minorHAnsi"/>
              </w:rPr>
              <w:t xml:space="preserve">Works </w:t>
            </w:r>
            <w:r w:rsidR="00171A78">
              <w:rPr>
                <w:rFonts w:cstheme="minorHAnsi"/>
              </w:rPr>
              <w:t>on an asset or a modification to a functional space that enables or expands how the community can use it</w:t>
            </w:r>
          </w:p>
        </w:tc>
      </w:tr>
      <w:tr w:rsidR="00C50ADE" w:rsidRPr="000D1E54" w14:paraId="5DE49636" w14:textId="04C912D8" w:rsidTr="0E5985B6">
        <w:trPr>
          <w:trHeight w:val="735"/>
        </w:trPr>
        <w:tc>
          <w:tcPr>
            <w:tcW w:w="1260" w:type="dxa"/>
          </w:tcPr>
          <w:p w14:paraId="3DF54049" w14:textId="4F1826B2" w:rsidR="00C50ADE" w:rsidRPr="000D1E54" w:rsidRDefault="00C50ADE" w:rsidP="009C1D5E">
            <w:pPr>
              <w:spacing w:line="240" w:lineRule="auto"/>
              <w:ind w:left="57"/>
              <w:textAlignment w:val="baseline"/>
              <w:rPr>
                <w:rFonts w:cstheme="minorHAnsi"/>
              </w:rPr>
            </w:pPr>
            <w:r>
              <w:rPr>
                <w:rFonts w:cstheme="minorHAnsi"/>
              </w:rPr>
              <w:t>Amenity</w:t>
            </w:r>
          </w:p>
        </w:tc>
        <w:tc>
          <w:tcPr>
            <w:tcW w:w="4196" w:type="dxa"/>
          </w:tcPr>
          <w:p w14:paraId="110A9436" w14:textId="2B495021" w:rsidR="00C50ADE" w:rsidRPr="007D6195" w:rsidRDefault="00530D6D" w:rsidP="0083376E">
            <w:pPr>
              <w:autoSpaceDE w:val="0"/>
              <w:autoSpaceDN w:val="0"/>
              <w:adjustRightInd w:val="0"/>
              <w:spacing w:after="0" w:line="240" w:lineRule="auto"/>
              <w:ind w:left="57"/>
              <w:rPr>
                <w:rFonts w:cstheme="minorHAnsi"/>
              </w:rPr>
            </w:pPr>
            <w:r>
              <w:rPr>
                <w:rFonts w:cstheme="minorHAnsi"/>
              </w:rPr>
              <w:t>The quality of the experience. Relates to the level of comfortability</w:t>
            </w:r>
            <w:r w:rsidR="00F249B0">
              <w:rPr>
                <w:rFonts w:cstheme="minorHAnsi"/>
              </w:rPr>
              <w:t>, useability, safety and appearance of a space</w:t>
            </w:r>
          </w:p>
        </w:tc>
        <w:tc>
          <w:tcPr>
            <w:tcW w:w="4167" w:type="dxa"/>
          </w:tcPr>
          <w:p w14:paraId="30E4A81F" w14:textId="0A6D4F31" w:rsidR="00C50ADE" w:rsidRPr="000D1E54" w:rsidRDefault="001C78DF" w:rsidP="0083376E">
            <w:pPr>
              <w:autoSpaceDE w:val="0"/>
              <w:autoSpaceDN w:val="0"/>
              <w:adjustRightInd w:val="0"/>
              <w:spacing w:after="0" w:line="240" w:lineRule="auto"/>
              <w:ind w:left="57"/>
              <w:rPr>
                <w:rFonts w:cstheme="minorBidi"/>
              </w:rPr>
            </w:pPr>
            <w:r w:rsidRPr="6FE55F28">
              <w:rPr>
                <w:rFonts w:cstheme="minorBidi"/>
              </w:rPr>
              <w:t>Essential</w:t>
            </w:r>
            <w:r w:rsidR="006B444D" w:rsidRPr="6FE55F28">
              <w:rPr>
                <w:rFonts w:cstheme="minorBidi"/>
              </w:rPr>
              <w:t xml:space="preserve"> repairs or upgrades </w:t>
            </w:r>
            <w:r w:rsidRPr="6FE55F28">
              <w:rPr>
                <w:rFonts w:cstheme="minorBidi"/>
              </w:rPr>
              <w:t>to physical assets that support the comfort, cleanliness, safety or aesthetic quality of a reserve or facility</w:t>
            </w:r>
            <w:r w:rsidR="00C27C9E" w:rsidRPr="6FE55F28">
              <w:rPr>
                <w:rFonts w:cstheme="minorBidi"/>
              </w:rPr>
              <w:t xml:space="preserve">.  Any delays would result in </w:t>
            </w:r>
            <w:r w:rsidR="003474DE" w:rsidRPr="6FE55F28">
              <w:rPr>
                <w:rFonts w:cstheme="minorBidi"/>
              </w:rPr>
              <w:t>deterioration</w:t>
            </w:r>
            <w:r w:rsidR="00C27C9E" w:rsidRPr="6FE55F28">
              <w:rPr>
                <w:rFonts w:cstheme="minorBidi"/>
              </w:rPr>
              <w:t xml:space="preserve"> of site</w:t>
            </w:r>
            <w:r w:rsidR="00086612" w:rsidRPr="6FE55F28">
              <w:rPr>
                <w:rFonts w:cstheme="minorBidi"/>
              </w:rPr>
              <w:t>’</w:t>
            </w:r>
            <w:r w:rsidR="00C27C9E" w:rsidRPr="6FE55F28">
              <w:rPr>
                <w:rFonts w:cstheme="minorBidi"/>
              </w:rPr>
              <w:t>s condition, rapid distress for public</w:t>
            </w:r>
            <w:r w:rsidR="00071279" w:rsidRPr="6FE55F28">
              <w:rPr>
                <w:rFonts w:cstheme="minorBidi"/>
              </w:rPr>
              <w:t xml:space="preserve"> or damage to the reputation of the </w:t>
            </w:r>
            <w:r w:rsidR="00E14E62" w:rsidRPr="6FE55F28">
              <w:rPr>
                <w:rFonts w:cstheme="minorBidi"/>
              </w:rPr>
              <w:t>reserve or committee</w:t>
            </w:r>
          </w:p>
        </w:tc>
      </w:tr>
      <w:tr w:rsidR="13C4F7EC" w14:paraId="4070A977" w14:textId="77777777" w:rsidTr="0E5985B6">
        <w:trPr>
          <w:trHeight w:val="735"/>
        </w:trPr>
        <w:tc>
          <w:tcPr>
            <w:tcW w:w="1260" w:type="dxa"/>
          </w:tcPr>
          <w:p w14:paraId="490CC0F8" w14:textId="3526DB4C" w:rsidR="3842A083" w:rsidRDefault="74480F27" w:rsidP="0E5985B6">
            <w:pPr>
              <w:spacing w:line="240" w:lineRule="auto"/>
              <w:rPr>
                <w:rFonts w:cstheme="minorBidi"/>
              </w:rPr>
            </w:pPr>
            <w:r w:rsidRPr="0E5985B6">
              <w:rPr>
                <w:rFonts w:cstheme="minorBidi"/>
              </w:rPr>
              <w:t xml:space="preserve"> </w:t>
            </w:r>
            <w:r w:rsidR="3842A083" w:rsidRPr="0E5985B6">
              <w:rPr>
                <w:rFonts w:cstheme="minorBidi"/>
              </w:rPr>
              <w:t>Urgent</w:t>
            </w:r>
          </w:p>
        </w:tc>
        <w:tc>
          <w:tcPr>
            <w:tcW w:w="4196" w:type="dxa"/>
          </w:tcPr>
          <w:p w14:paraId="484F18DE" w14:textId="0C34A314" w:rsidR="13C4F7EC" w:rsidRDefault="3842A083" w:rsidP="3D8C7BA6">
            <w:pPr>
              <w:spacing w:line="240" w:lineRule="auto"/>
              <w:rPr>
                <w:rFonts w:ascii="Arial" w:eastAsia="Arial" w:hAnsi="Arial" w:cs="Arial"/>
              </w:rPr>
            </w:pPr>
            <w:r w:rsidRPr="3D8C7BA6">
              <w:rPr>
                <w:rFonts w:ascii="Arial" w:eastAsia="Arial" w:hAnsi="Arial" w:cs="Arial"/>
              </w:rPr>
              <w:t>Refers to maintenance or upgrade works that, if not addressed promptly, pose a significant risk to the safety, functionality, accessibility, or performance of public infrastructure, thereby threatening the reserve's ability to fulfill its purpose in the short to medium term</w:t>
            </w:r>
            <w:r w:rsidR="002F0C4A" w:rsidRPr="3D8C7BA6">
              <w:rPr>
                <w:rFonts w:ascii="Arial" w:eastAsia="Arial" w:hAnsi="Arial" w:cs="Arial"/>
              </w:rPr>
              <w:t>. I</w:t>
            </w:r>
            <w:r w:rsidR="002F0C4A" w:rsidRPr="3D8C7BA6">
              <w:rPr>
                <w:rFonts w:ascii="Arial" w:hAnsi="Arial" w:cs="Arial"/>
              </w:rPr>
              <w:t>ncludes the deterioration or failure of an asset that, if left untreated, would result in higher repair costs, loss of service, or diminished usability, thereby reducing the reserve’s ability to meet its intended purpose and overall value to a diverse community.</w:t>
            </w:r>
          </w:p>
        </w:tc>
        <w:tc>
          <w:tcPr>
            <w:tcW w:w="4167" w:type="dxa"/>
          </w:tcPr>
          <w:p w14:paraId="49EF7223" w14:textId="62965DFA" w:rsidR="13C4F7EC" w:rsidRDefault="00977045" w:rsidP="13C4F7EC">
            <w:pPr>
              <w:spacing w:line="240" w:lineRule="auto"/>
              <w:rPr>
                <w:rFonts w:eastAsia="Arial" w:cstheme="minorBidi"/>
                <w:highlight w:val="yellow"/>
              </w:rPr>
            </w:pPr>
            <w:r w:rsidRPr="5197F7E4">
              <w:rPr>
                <w:rFonts w:ascii="Arial" w:hAnsi="Arial" w:cs="Arial"/>
              </w:rPr>
              <w:t>Urgency includes situations where immediate hazards could lead to injury or harm to the public, volunteers, or individuals with limited mobility or other vulnerabilities. It also encompasses issues that significantly impair the intended use of the asset, such as access barriers, damaged facilities, or malfunctioning essential services that hinder the reserve’s operations or public enjoyment, or for groups that rely on DDA compliant infrastructure.</w:t>
            </w:r>
          </w:p>
        </w:tc>
      </w:tr>
    </w:tbl>
    <w:p w14:paraId="380990D1" w14:textId="4D268CCE" w:rsidR="00320111" w:rsidRPr="0008150D" w:rsidRDefault="00320111" w:rsidP="0008150D">
      <w:pPr>
        <w:pStyle w:val="Heading1"/>
      </w:pPr>
      <w:bookmarkStart w:id="14" w:name="_Toc207266328"/>
      <w:r w:rsidRPr="0008150D">
        <w:t xml:space="preserve">What is the </w:t>
      </w:r>
      <w:r w:rsidR="000A520A" w:rsidRPr="00C64D2C">
        <w:rPr>
          <w:i/>
        </w:rPr>
        <w:t>Volunteer Committee</w:t>
      </w:r>
      <w:r w:rsidR="008339AA" w:rsidRPr="00C64D2C">
        <w:rPr>
          <w:i/>
        </w:rPr>
        <w:t>s</w:t>
      </w:r>
      <w:r w:rsidRPr="00C64D2C">
        <w:rPr>
          <w:i/>
        </w:rPr>
        <w:t xml:space="preserve"> of Management</w:t>
      </w:r>
      <w:r w:rsidR="00A372A3" w:rsidRPr="00C64D2C">
        <w:rPr>
          <w:i/>
        </w:rPr>
        <w:t xml:space="preserve"> - Targeted</w:t>
      </w:r>
      <w:r w:rsidRPr="00C64D2C">
        <w:rPr>
          <w:i/>
        </w:rPr>
        <w:t xml:space="preserve"> Asset Maintenance and </w:t>
      </w:r>
      <w:r w:rsidR="00A372A3" w:rsidRPr="00C64D2C">
        <w:rPr>
          <w:i/>
        </w:rPr>
        <w:t>Upgrades</w:t>
      </w:r>
      <w:r w:rsidR="0070032B" w:rsidRPr="00C64D2C">
        <w:rPr>
          <w:i/>
        </w:rPr>
        <w:t>: Public Access, Use and Amenity</w:t>
      </w:r>
      <w:r w:rsidR="00434C8F" w:rsidRPr="00C64D2C">
        <w:rPr>
          <w:i/>
        </w:rPr>
        <w:t xml:space="preserve"> on Public Land</w:t>
      </w:r>
      <w:r w:rsidR="00B72B24" w:rsidRPr="00C64D2C">
        <w:rPr>
          <w:i/>
        </w:rPr>
        <w:t xml:space="preserve"> </w:t>
      </w:r>
      <w:r w:rsidRPr="00C64D2C">
        <w:rPr>
          <w:i/>
        </w:rPr>
        <w:t>Program</w:t>
      </w:r>
      <w:r w:rsidR="418426E7">
        <w:t>?</w:t>
      </w:r>
      <w:bookmarkEnd w:id="14"/>
      <w:r w:rsidR="00FF0161">
        <w:t xml:space="preserve"> </w:t>
      </w:r>
      <w:r w:rsidR="5FB61B34">
        <w:t xml:space="preserve"> </w:t>
      </w:r>
    </w:p>
    <w:p w14:paraId="2D26CBC9" w14:textId="555053BC" w:rsidR="00BA4470" w:rsidRPr="008B3E37" w:rsidRDefault="2781C014" w:rsidP="00A63C47">
      <w:pPr>
        <w:pStyle w:val="BodyText"/>
        <w:ind w:left="720" w:hanging="720"/>
        <w:rPr>
          <w:rFonts w:eastAsia="Arial"/>
        </w:rPr>
      </w:pPr>
      <w:r w:rsidRPr="343642BF">
        <w:rPr>
          <w:rFonts w:eastAsia="Arial"/>
        </w:rPr>
        <w:t>2</w:t>
      </w:r>
      <w:r w:rsidR="00B47ADF" w:rsidRPr="343642BF">
        <w:rPr>
          <w:rFonts w:eastAsia="Arial"/>
        </w:rPr>
        <w:t>.1</w:t>
      </w:r>
      <w:r>
        <w:tab/>
      </w:r>
      <w:r w:rsidR="00BA4470" w:rsidRPr="343642BF">
        <w:rPr>
          <w:rFonts w:eastAsia="Arial"/>
        </w:rPr>
        <w:t>The Department of Energy, Environment and Climate Action (</w:t>
      </w:r>
      <w:r w:rsidR="00531314" w:rsidRPr="343642BF">
        <w:rPr>
          <w:rFonts w:eastAsia="Arial"/>
        </w:rPr>
        <w:t>DEECA) is</w:t>
      </w:r>
      <w:r w:rsidR="00166AF2" w:rsidRPr="343642BF">
        <w:rPr>
          <w:rFonts w:eastAsia="Arial"/>
        </w:rPr>
        <w:t xml:space="preserve"> helping volunteer committees </w:t>
      </w:r>
      <w:r w:rsidR="69620D97" w:rsidRPr="343642BF">
        <w:rPr>
          <w:rFonts w:eastAsia="Arial"/>
        </w:rPr>
        <w:t>open</w:t>
      </w:r>
      <w:r w:rsidR="00166AF2" w:rsidRPr="343642BF">
        <w:rPr>
          <w:rFonts w:eastAsia="Arial"/>
        </w:rPr>
        <w:t xml:space="preserve"> and activate public land by improving access, use and amenity through targeted asset investment projects.</w:t>
      </w:r>
    </w:p>
    <w:p w14:paraId="678EFE5D" w14:textId="0CE678A8" w:rsidR="00BA4470" w:rsidRPr="00BC6DA0" w:rsidRDefault="4923233B" w:rsidP="005811F4">
      <w:pPr>
        <w:pStyle w:val="BodyText"/>
        <w:spacing w:line="276" w:lineRule="auto"/>
        <w:ind w:left="720" w:hanging="720"/>
        <w:rPr>
          <w:rFonts w:eastAsia="Arial"/>
        </w:rPr>
      </w:pPr>
      <w:r w:rsidRPr="1C95EEBE">
        <w:rPr>
          <w:rFonts w:eastAsia="Arial"/>
        </w:rPr>
        <w:t>2</w:t>
      </w:r>
      <w:r w:rsidR="15C4E6D7" w:rsidRPr="1C95EEBE">
        <w:rPr>
          <w:rFonts w:eastAsia="Arial"/>
        </w:rPr>
        <w:t>.2</w:t>
      </w:r>
      <w:r w:rsidR="7AB264F3">
        <w:tab/>
      </w:r>
      <w:r w:rsidR="78B4854B" w:rsidRPr="1C95EEBE">
        <w:rPr>
          <w:rFonts w:eastAsia="Arial"/>
        </w:rPr>
        <w:t>The</w:t>
      </w:r>
      <w:r w:rsidR="09893713" w:rsidRPr="1C95EEBE">
        <w:rPr>
          <w:rFonts w:eastAsia="Arial"/>
        </w:rPr>
        <w:t xml:space="preserve"> </w:t>
      </w:r>
      <w:r w:rsidR="09893713" w:rsidRPr="003D6252">
        <w:rPr>
          <w:rFonts w:eastAsia="Arial"/>
          <w:i/>
        </w:rPr>
        <w:t xml:space="preserve">Volunteer Committees of Management </w:t>
      </w:r>
      <w:r w:rsidR="206614AF" w:rsidRPr="003D6252">
        <w:rPr>
          <w:rFonts w:eastAsia="Arial"/>
          <w:i/>
        </w:rPr>
        <w:t>(CoM</w:t>
      </w:r>
      <w:r w:rsidR="0C5D217F" w:rsidRPr="003D6252">
        <w:rPr>
          <w:rFonts w:eastAsia="Arial"/>
          <w:i/>
        </w:rPr>
        <w:t>s</w:t>
      </w:r>
      <w:r w:rsidR="206614AF" w:rsidRPr="003D6252">
        <w:rPr>
          <w:rFonts w:eastAsia="Arial"/>
          <w:i/>
        </w:rPr>
        <w:t xml:space="preserve">) </w:t>
      </w:r>
      <w:r w:rsidR="09893713" w:rsidRPr="003D6252">
        <w:rPr>
          <w:rFonts w:eastAsia="Arial"/>
          <w:i/>
        </w:rPr>
        <w:t>– Targeted Asset Maintenance and Upgrades</w:t>
      </w:r>
      <w:r w:rsidR="252A490A" w:rsidRPr="003D6252">
        <w:rPr>
          <w:rFonts w:eastAsia="Arial"/>
          <w:i/>
        </w:rPr>
        <w:t>: Public Access, Use and Amenity</w:t>
      </w:r>
      <w:r w:rsidR="17579C63" w:rsidRPr="003D6252">
        <w:rPr>
          <w:rFonts w:eastAsia="Arial"/>
          <w:i/>
        </w:rPr>
        <w:t xml:space="preserve"> P</w:t>
      </w:r>
      <w:r w:rsidR="09893713" w:rsidRPr="003D6252">
        <w:rPr>
          <w:rFonts w:eastAsia="Arial"/>
          <w:i/>
        </w:rPr>
        <w:t>rogram</w:t>
      </w:r>
      <w:r w:rsidR="09893713" w:rsidRPr="003D6252">
        <w:rPr>
          <w:rFonts w:eastAsia="Arial"/>
        </w:rPr>
        <w:t xml:space="preserve"> </w:t>
      </w:r>
      <w:r w:rsidR="78B3E28F" w:rsidRPr="1C95EEBE">
        <w:rPr>
          <w:rFonts w:eastAsia="Arial"/>
        </w:rPr>
        <w:t xml:space="preserve">(the </w:t>
      </w:r>
      <w:r w:rsidR="206614AF" w:rsidRPr="1C95EEBE">
        <w:rPr>
          <w:rFonts w:eastAsia="Arial"/>
        </w:rPr>
        <w:t>P</w:t>
      </w:r>
      <w:r w:rsidR="78B3E28F" w:rsidRPr="1C95EEBE">
        <w:rPr>
          <w:rFonts w:eastAsia="Arial"/>
        </w:rPr>
        <w:t>rogram)</w:t>
      </w:r>
      <w:r w:rsidR="7D3CF109" w:rsidRPr="1C95EEBE">
        <w:rPr>
          <w:rFonts w:eastAsia="Arial"/>
        </w:rPr>
        <w:t xml:space="preserve"> </w:t>
      </w:r>
      <w:r w:rsidR="74C30A09" w:rsidRPr="1C95EEBE">
        <w:rPr>
          <w:rFonts w:eastAsia="Arial"/>
        </w:rPr>
        <w:t>allocates</w:t>
      </w:r>
      <w:r w:rsidR="7D3CF109" w:rsidRPr="1C95EEBE">
        <w:rPr>
          <w:rFonts w:eastAsia="Arial"/>
        </w:rPr>
        <w:t xml:space="preserve"> $1.8 million dollars over two years</w:t>
      </w:r>
      <w:r w:rsidR="232E369A" w:rsidRPr="1C95EEBE">
        <w:rPr>
          <w:rFonts w:eastAsia="Arial"/>
        </w:rPr>
        <w:t xml:space="preserve">, </w:t>
      </w:r>
      <w:r w:rsidR="004D3B56" w:rsidRPr="1C95EEBE">
        <w:rPr>
          <w:rFonts w:eastAsia="Arial"/>
        </w:rPr>
        <w:t>assisting</w:t>
      </w:r>
      <w:r w:rsidR="232E369A" w:rsidRPr="1C95EEBE">
        <w:rPr>
          <w:rFonts w:eastAsia="Arial"/>
        </w:rPr>
        <w:t xml:space="preserve"> volunteer </w:t>
      </w:r>
      <w:r w:rsidR="00235FB2" w:rsidRPr="1C95EEBE">
        <w:rPr>
          <w:rFonts w:eastAsia="Arial"/>
        </w:rPr>
        <w:t>CoMs to</w:t>
      </w:r>
      <w:r w:rsidR="21A78EC1" w:rsidRPr="1C95EEBE">
        <w:rPr>
          <w:rFonts w:eastAsia="Arial"/>
        </w:rPr>
        <w:t xml:space="preserve"> activate public land</w:t>
      </w:r>
      <w:r w:rsidR="156F8EE9" w:rsidRPr="1C95EEBE">
        <w:rPr>
          <w:rFonts w:eastAsia="Arial"/>
        </w:rPr>
        <w:t xml:space="preserve"> </w:t>
      </w:r>
      <w:r w:rsidR="004D3B56" w:rsidRPr="1C95EEBE">
        <w:rPr>
          <w:rFonts w:eastAsia="Arial"/>
        </w:rPr>
        <w:t>and improve</w:t>
      </w:r>
      <w:r w:rsidR="670B2C39" w:rsidRPr="1C95EEBE">
        <w:rPr>
          <w:rFonts w:eastAsia="Arial"/>
        </w:rPr>
        <w:t xml:space="preserve"> </w:t>
      </w:r>
      <w:r w:rsidR="09893713" w:rsidRPr="1C95EEBE">
        <w:rPr>
          <w:rFonts w:eastAsia="Arial"/>
        </w:rPr>
        <w:t>the</w:t>
      </w:r>
      <w:r w:rsidR="670B2C39" w:rsidRPr="1C95EEBE">
        <w:rPr>
          <w:rFonts w:eastAsia="Arial"/>
        </w:rPr>
        <w:t xml:space="preserve"> reserves they manage</w:t>
      </w:r>
      <w:r w:rsidR="2655718F" w:rsidRPr="1C95EEBE">
        <w:rPr>
          <w:rFonts w:eastAsia="Arial"/>
        </w:rPr>
        <w:t>.</w:t>
      </w:r>
      <w:r w:rsidR="6ACA1A6E" w:rsidRPr="1C95EEBE">
        <w:rPr>
          <w:rFonts w:eastAsia="Arial"/>
        </w:rPr>
        <w:t xml:space="preserve">  </w:t>
      </w:r>
      <w:r w:rsidR="52A26377" w:rsidRPr="1C95EEBE">
        <w:rPr>
          <w:rFonts w:eastAsia="Arial"/>
        </w:rPr>
        <w:t xml:space="preserve">The </w:t>
      </w:r>
      <w:r w:rsidR="45D459C8" w:rsidRPr="1C95EEBE">
        <w:rPr>
          <w:rFonts w:eastAsia="Arial"/>
        </w:rPr>
        <w:t xml:space="preserve">2024/2025 </w:t>
      </w:r>
      <w:r w:rsidR="52A26377" w:rsidRPr="1C95EEBE">
        <w:rPr>
          <w:rFonts w:eastAsia="Arial"/>
        </w:rPr>
        <w:t>first round</w:t>
      </w:r>
      <w:r w:rsidR="69AB87CE" w:rsidRPr="1C95EEBE">
        <w:rPr>
          <w:rFonts w:eastAsia="Arial"/>
        </w:rPr>
        <w:t xml:space="preserve"> </w:t>
      </w:r>
      <w:r w:rsidR="1F7FBA68" w:rsidRPr="1C95EEBE">
        <w:rPr>
          <w:rFonts w:eastAsia="Arial"/>
        </w:rPr>
        <w:t xml:space="preserve">funding </w:t>
      </w:r>
      <w:r w:rsidR="1DA8F925" w:rsidRPr="1C95EEBE">
        <w:rPr>
          <w:rFonts w:eastAsia="Arial"/>
        </w:rPr>
        <w:t>allocated $</w:t>
      </w:r>
      <w:r w:rsidR="600540CA" w:rsidRPr="1C95EEBE">
        <w:rPr>
          <w:rFonts w:eastAsia="Arial"/>
        </w:rPr>
        <w:t>915,000</w:t>
      </w:r>
      <w:r w:rsidR="1DA8F925" w:rsidRPr="1C95EEBE">
        <w:rPr>
          <w:rFonts w:eastAsia="Arial"/>
        </w:rPr>
        <w:t xml:space="preserve"> </w:t>
      </w:r>
      <w:r w:rsidR="41EC98AA" w:rsidRPr="1C95EEBE">
        <w:rPr>
          <w:rFonts w:eastAsia="Arial"/>
        </w:rPr>
        <w:t>across 2</w:t>
      </w:r>
      <w:r w:rsidR="600540CA" w:rsidRPr="1C95EEBE">
        <w:rPr>
          <w:rFonts w:eastAsia="Arial"/>
        </w:rPr>
        <w:t>4</w:t>
      </w:r>
      <w:r w:rsidR="6ACA1A6E" w:rsidRPr="1C95EEBE">
        <w:rPr>
          <w:rFonts w:eastAsia="Arial"/>
        </w:rPr>
        <w:t xml:space="preserve"> </w:t>
      </w:r>
      <w:r w:rsidR="50D90ADF" w:rsidRPr="1C95EEBE">
        <w:rPr>
          <w:rFonts w:eastAsia="Arial"/>
        </w:rPr>
        <w:t>targeted asset maintenance and upgrade projects</w:t>
      </w:r>
      <w:r w:rsidR="44413D64" w:rsidRPr="1C95EEBE">
        <w:rPr>
          <w:rFonts w:eastAsia="Arial"/>
        </w:rPr>
        <w:t>.</w:t>
      </w:r>
      <w:r w:rsidR="6ACA1A6E" w:rsidRPr="1C95EEBE">
        <w:rPr>
          <w:rFonts w:eastAsia="Arial"/>
        </w:rPr>
        <w:t xml:space="preserve"> </w:t>
      </w:r>
    </w:p>
    <w:p w14:paraId="0732B569" w14:textId="01B7F234" w:rsidR="005C4705" w:rsidRPr="00BC6DA0" w:rsidRDefault="7D43D382" w:rsidP="00C82CA8">
      <w:pPr>
        <w:pStyle w:val="BodyText"/>
        <w:ind w:left="720" w:hanging="720"/>
        <w:rPr>
          <w:rFonts w:eastAsia="Arial"/>
        </w:rPr>
      </w:pPr>
      <w:r w:rsidRPr="1070728D">
        <w:rPr>
          <w:rFonts w:eastAsia="Arial"/>
        </w:rPr>
        <w:t>2</w:t>
      </w:r>
      <w:r w:rsidR="00A87FDF" w:rsidRPr="1070728D">
        <w:rPr>
          <w:rFonts w:eastAsia="Arial"/>
        </w:rPr>
        <w:t>.</w:t>
      </w:r>
      <w:r w:rsidR="005811F4" w:rsidRPr="1070728D">
        <w:rPr>
          <w:rFonts w:eastAsia="Arial"/>
        </w:rPr>
        <w:t>3</w:t>
      </w:r>
      <w:r>
        <w:tab/>
      </w:r>
      <w:r w:rsidR="00E34144" w:rsidRPr="1070728D">
        <w:rPr>
          <w:rFonts w:eastAsia="Arial"/>
        </w:rPr>
        <w:t xml:space="preserve">The </w:t>
      </w:r>
      <w:r w:rsidR="00DB675E" w:rsidRPr="1070728D">
        <w:rPr>
          <w:rFonts w:eastAsia="Arial"/>
        </w:rPr>
        <w:t>P</w:t>
      </w:r>
      <w:r w:rsidR="633B3CE5" w:rsidRPr="1070728D">
        <w:rPr>
          <w:rFonts w:eastAsia="Arial"/>
        </w:rPr>
        <w:t>rogram</w:t>
      </w:r>
      <w:r w:rsidR="00E34144" w:rsidRPr="1070728D">
        <w:rPr>
          <w:rFonts w:eastAsia="Arial"/>
        </w:rPr>
        <w:t xml:space="preserve"> </w:t>
      </w:r>
      <w:r w:rsidR="00474DF1" w:rsidRPr="1070728D">
        <w:rPr>
          <w:rFonts w:eastAsia="Arial"/>
        </w:rPr>
        <w:t>support</w:t>
      </w:r>
      <w:r w:rsidR="005C5A96" w:rsidRPr="1070728D">
        <w:rPr>
          <w:rFonts w:eastAsia="Arial"/>
        </w:rPr>
        <w:t>s</w:t>
      </w:r>
      <w:r w:rsidR="00474DF1" w:rsidRPr="1070728D">
        <w:rPr>
          <w:rFonts w:eastAsia="Arial"/>
        </w:rPr>
        <w:t xml:space="preserve"> the </w:t>
      </w:r>
      <w:r w:rsidR="00BA4470" w:rsidRPr="1070728D">
        <w:rPr>
          <w:rFonts w:eastAsia="Arial"/>
        </w:rPr>
        <w:t xml:space="preserve">planning and </w:t>
      </w:r>
      <w:r w:rsidR="00A14D27" w:rsidRPr="1070728D">
        <w:rPr>
          <w:rFonts w:eastAsia="Arial"/>
        </w:rPr>
        <w:t xml:space="preserve">implementation of </w:t>
      </w:r>
      <w:r w:rsidR="00E35475" w:rsidRPr="1070728D">
        <w:rPr>
          <w:rFonts w:eastAsia="Arial"/>
        </w:rPr>
        <w:t xml:space="preserve">urgent </w:t>
      </w:r>
      <w:r w:rsidR="00BA4470" w:rsidRPr="1070728D">
        <w:rPr>
          <w:rFonts w:eastAsia="Arial"/>
        </w:rPr>
        <w:t>capital asset maintenance</w:t>
      </w:r>
      <w:r w:rsidR="00606CD4" w:rsidRPr="1070728D">
        <w:rPr>
          <w:rFonts w:eastAsia="Arial"/>
        </w:rPr>
        <w:t xml:space="preserve"> </w:t>
      </w:r>
      <w:r w:rsidR="00E7355B" w:rsidRPr="1070728D">
        <w:rPr>
          <w:rFonts w:eastAsia="Arial"/>
        </w:rPr>
        <w:t>or renewal</w:t>
      </w:r>
      <w:r w:rsidR="00B76FC2" w:rsidRPr="1070728D">
        <w:rPr>
          <w:rFonts w:eastAsia="Arial"/>
        </w:rPr>
        <w:t>.  This funding targets</w:t>
      </w:r>
      <w:r w:rsidR="005F62B5" w:rsidRPr="1070728D">
        <w:rPr>
          <w:rFonts w:eastAsia="Arial"/>
        </w:rPr>
        <w:t xml:space="preserve"> improvements of</w:t>
      </w:r>
      <w:r w:rsidR="001F4547" w:rsidRPr="1070728D">
        <w:rPr>
          <w:rFonts w:eastAsia="Arial"/>
        </w:rPr>
        <w:t xml:space="preserve"> assets </w:t>
      </w:r>
      <w:r w:rsidR="005F62B5" w:rsidRPr="1070728D">
        <w:rPr>
          <w:rFonts w:eastAsia="Arial"/>
        </w:rPr>
        <w:t>in</w:t>
      </w:r>
      <w:r w:rsidR="007245FE" w:rsidRPr="1070728D">
        <w:rPr>
          <w:rFonts w:eastAsia="Arial"/>
        </w:rPr>
        <w:t xml:space="preserve"> poor or very poor</w:t>
      </w:r>
      <w:r w:rsidR="002841D3" w:rsidRPr="1070728D">
        <w:rPr>
          <w:rFonts w:eastAsia="Arial"/>
        </w:rPr>
        <w:t xml:space="preserve"> </w:t>
      </w:r>
      <w:r w:rsidR="005F62B5" w:rsidRPr="1070728D">
        <w:rPr>
          <w:rFonts w:eastAsia="Arial"/>
        </w:rPr>
        <w:t xml:space="preserve">condition </w:t>
      </w:r>
      <w:r w:rsidR="002841D3" w:rsidRPr="1070728D">
        <w:rPr>
          <w:rFonts w:eastAsia="Arial"/>
        </w:rPr>
        <w:t>and</w:t>
      </w:r>
      <w:r w:rsidR="008E731A" w:rsidRPr="1070728D">
        <w:rPr>
          <w:rFonts w:eastAsia="Arial"/>
        </w:rPr>
        <w:t>/or</w:t>
      </w:r>
      <w:r w:rsidR="002841D3" w:rsidRPr="1070728D">
        <w:rPr>
          <w:rFonts w:eastAsia="Arial"/>
        </w:rPr>
        <w:t xml:space="preserve"> where serviceability </w:t>
      </w:r>
      <w:r w:rsidR="009040B9" w:rsidRPr="1070728D">
        <w:rPr>
          <w:rFonts w:eastAsia="Arial"/>
        </w:rPr>
        <w:t>is being</w:t>
      </w:r>
      <w:r w:rsidR="00EE3CBC" w:rsidRPr="1070728D">
        <w:rPr>
          <w:rFonts w:eastAsia="Arial"/>
        </w:rPr>
        <w:t xml:space="preserve"> significantly</w:t>
      </w:r>
      <w:r w:rsidR="009040B9" w:rsidRPr="1070728D">
        <w:rPr>
          <w:rFonts w:eastAsia="Arial"/>
        </w:rPr>
        <w:t xml:space="preserve"> affected</w:t>
      </w:r>
      <w:r w:rsidR="00992E06" w:rsidRPr="1070728D">
        <w:rPr>
          <w:rFonts w:eastAsia="Arial"/>
        </w:rPr>
        <w:t xml:space="preserve">. </w:t>
      </w:r>
      <w:r w:rsidR="009040B9" w:rsidRPr="1070728D">
        <w:rPr>
          <w:rFonts w:eastAsia="Arial"/>
        </w:rPr>
        <w:t xml:space="preserve"> </w:t>
      </w:r>
      <w:r w:rsidR="000A43F0" w:rsidRPr="1070728D">
        <w:rPr>
          <w:rFonts w:eastAsia="Arial"/>
        </w:rPr>
        <w:t>It also seeks to upgrade</w:t>
      </w:r>
      <w:r w:rsidR="005D43BE" w:rsidRPr="1070728D">
        <w:rPr>
          <w:rFonts w:eastAsia="Arial"/>
        </w:rPr>
        <w:t xml:space="preserve"> facilities and</w:t>
      </w:r>
      <w:r w:rsidR="00C76528" w:rsidRPr="1070728D">
        <w:rPr>
          <w:rFonts w:eastAsia="Arial"/>
        </w:rPr>
        <w:t xml:space="preserve"> access</w:t>
      </w:r>
      <w:r w:rsidR="00617B03" w:rsidRPr="1070728D">
        <w:rPr>
          <w:rFonts w:eastAsia="Arial"/>
        </w:rPr>
        <w:t>,</w:t>
      </w:r>
      <w:r w:rsidR="009040B9" w:rsidRPr="1070728D">
        <w:rPr>
          <w:rFonts w:eastAsia="Arial"/>
        </w:rPr>
        <w:t xml:space="preserve"> to</w:t>
      </w:r>
      <w:r w:rsidR="00B575D9" w:rsidRPr="1070728D">
        <w:rPr>
          <w:rFonts w:eastAsia="Arial"/>
        </w:rPr>
        <w:t xml:space="preserve"> meet</w:t>
      </w:r>
      <w:r w:rsidR="00B92AB4" w:rsidRPr="1070728D">
        <w:rPr>
          <w:rFonts w:eastAsia="Arial"/>
        </w:rPr>
        <w:t xml:space="preserve"> </w:t>
      </w:r>
      <w:r w:rsidR="00676C88" w:rsidRPr="1070728D">
        <w:rPr>
          <w:rFonts w:eastAsia="Arial"/>
        </w:rPr>
        <w:t>or improve</w:t>
      </w:r>
      <w:r w:rsidR="008015DD" w:rsidRPr="1070728D">
        <w:rPr>
          <w:rFonts w:eastAsia="Arial"/>
        </w:rPr>
        <w:t xml:space="preserve"> levels of compliance </w:t>
      </w:r>
      <w:r w:rsidR="0070032B" w:rsidRPr="1070728D">
        <w:rPr>
          <w:rFonts w:eastAsia="Arial"/>
        </w:rPr>
        <w:t>of</w:t>
      </w:r>
      <w:r w:rsidR="00E7355B" w:rsidRPr="1070728D">
        <w:rPr>
          <w:rFonts w:eastAsia="Arial"/>
        </w:rPr>
        <w:t xml:space="preserve"> the</w:t>
      </w:r>
      <w:r w:rsidR="001203CA" w:rsidRPr="1070728D">
        <w:rPr>
          <w:rFonts w:eastAsia="Arial"/>
        </w:rPr>
        <w:t xml:space="preserve"> </w:t>
      </w:r>
      <w:r w:rsidR="7B11AD4E" w:rsidRPr="1070728D">
        <w:rPr>
          <w:rFonts w:eastAsia="Arial"/>
        </w:rPr>
        <w:t>premises and support a strategic and balanced approach to risk management within the boundaries of Parks and Reserve Trust Account (PRTA) expenditure area (</w:t>
      </w:r>
      <w:r w:rsidR="00235FB2" w:rsidRPr="1070728D">
        <w:rPr>
          <w:rFonts w:eastAsia="Arial"/>
        </w:rPr>
        <w:t>see</w:t>
      </w:r>
      <w:r w:rsidR="00235FB2">
        <w:rPr>
          <w:rFonts w:eastAsia="Arial"/>
        </w:rPr>
        <w:t xml:space="preserve"> </w:t>
      </w:r>
      <w:r w:rsidR="00235FB2" w:rsidRPr="1070728D">
        <w:rPr>
          <w:rFonts w:eastAsia="Arial"/>
        </w:rPr>
        <w:t>Figure</w:t>
      </w:r>
      <w:r w:rsidR="7B11AD4E" w:rsidRPr="1070728D">
        <w:rPr>
          <w:rFonts w:eastAsia="Arial"/>
        </w:rPr>
        <w:t xml:space="preserve"> 1</w:t>
      </w:r>
      <w:r w:rsidR="00764A58">
        <w:rPr>
          <w:rFonts w:eastAsia="Arial"/>
        </w:rPr>
        <w:t xml:space="preserve"> </w:t>
      </w:r>
      <w:r w:rsidR="00F24A64">
        <w:rPr>
          <w:rFonts w:eastAsia="Arial"/>
        </w:rPr>
        <w:t>below</w:t>
      </w:r>
      <w:r w:rsidR="7B11AD4E" w:rsidRPr="1070728D">
        <w:rPr>
          <w:rFonts w:eastAsia="Arial"/>
        </w:rPr>
        <w:t>)</w:t>
      </w:r>
      <w:r w:rsidR="00F74158" w:rsidRPr="1070728D">
        <w:rPr>
          <w:rFonts w:eastAsia="Arial"/>
        </w:rPr>
        <w:t xml:space="preserve">. </w:t>
      </w:r>
      <w:r w:rsidR="00F24A64">
        <w:rPr>
          <w:rFonts w:ascii="Arial" w:eastAsia="Arial" w:hAnsi="Arial" w:cs="Arial"/>
        </w:rPr>
        <w:t>PRTA funds supports m</w:t>
      </w:r>
      <w:r w:rsidR="00F24A64" w:rsidRPr="002A448C">
        <w:rPr>
          <w:rFonts w:ascii="Arial" w:eastAsia="Arial" w:hAnsi="Arial" w:cs="Arial"/>
        </w:rPr>
        <w:t>anagement and control of open space, parks and waterways, within the metropolitan area</w:t>
      </w:r>
      <w:r w:rsidR="00F24A64">
        <w:rPr>
          <w:rFonts w:ascii="Arial" w:eastAsia="Arial" w:hAnsi="Arial" w:cs="Arial"/>
        </w:rPr>
        <w:t xml:space="preserve"> </w:t>
      </w:r>
      <w:r w:rsidR="00F24A64" w:rsidRPr="000A08A7">
        <w:rPr>
          <w:rFonts w:ascii="Arial" w:eastAsia="Arial" w:hAnsi="Arial" w:cs="Arial"/>
        </w:rPr>
        <w:t>(including maintenance and asset construction) </w:t>
      </w:r>
      <w:r w:rsidR="00F24A64" w:rsidRPr="002A448C">
        <w:rPr>
          <w:rFonts w:ascii="Arial" w:eastAsia="Arial" w:hAnsi="Arial" w:cs="Arial"/>
        </w:rPr>
        <w:t>for the purposes of conservation, recreation, leisure, tourism and navigation.</w:t>
      </w:r>
      <w:r w:rsidR="00F74158" w:rsidRPr="1070728D">
        <w:rPr>
          <w:rFonts w:eastAsia="Arial"/>
        </w:rPr>
        <w:t xml:space="preserve"> </w:t>
      </w:r>
      <w:r w:rsidR="00FF58ED" w:rsidRPr="1070728D">
        <w:rPr>
          <w:rFonts w:eastAsia="Arial"/>
        </w:rPr>
        <w:t>To be eligible</w:t>
      </w:r>
      <w:r w:rsidR="641FC7EA" w:rsidRPr="1070728D">
        <w:rPr>
          <w:rFonts w:eastAsia="Arial"/>
        </w:rPr>
        <w:t>,</w:t>
      </w:r>
      <w:r w:rsidR="00FF58ED" w:rsidRPr="1070728D">
        <w:rPr>
          <w:rFonts w:eastAsia="Arial"/>
        </w:rPr>
        <w:t xml:space="preserve"> projects must be related to asset maintenance or upgrade and </w:t>
      </w:r>
      <w:r w:rsidR="00962597" w:rsidRPr="1070728D">
        <w:rPr>
          <w:rFonts w:eastAsia="Arial"/>
        </w:rPr>
        <w:t>improve public access</w:t>
      </w:r>
      <w:r w:rsidR="00FC58D7" w:rsidRPr="1070728D">
        <w:rPr>
          <w:rFonts w:eastAsia="Arial"/>
        </w:rPr>
        <w:t xml:space="preserve">, </w:t>
      </w:r>
      <w:r w:rsidR="00872EDC" w:rsidRPr="1070728D">
        <w:rPr>
          <w:rFonts w:eastAsia="Arial"/>
        </w:rPr>
        <w:t>amenity and</w:t>
      </w:r>
      <w:r w:rsidR="00E34144" w:rsidRPr="1070728D">
        <w:rPr>
          <w:rFonts w:eastAsia="Arial"/>
        </w:rPr>
        <w:t xml:space="preserve"> </w:t>
      </w:r>
      <w:r w:rsidR="00E85527" w:rsidRPr="1070728D">
        <w:rPr>
          <w:rFonts w:eastAsia="Arial"/>
        </w:rPr>
        <w:t>the</w:t>
      </w:r>
      <w:r w:rsidR="00054D3B" w:rsidRPr="1070728D">
        <w:rPr>
          <w:rFonts w:eastAsia="Arial"/>
        </w:rPr>
        <w:t xml:space="preserve"> use of public land reserves</w:t>
      </w:r>
      <w:r w:rsidR="006B7298" w:rsidRPr="1070728D">
        <w:rPr>
          <w:rFonts w:eastAsia="Arial"/>
        </w:rPr>
        <w:t xml:space="preserve"> </w:t>
      </w:r>
      <w:r w:rsidR="00431ED9" w:rsidRPr="1070728D">
        <w:rPr>
          <w:rFonts w:eastAsia="Arial"/>
        </w:rPr>
        <w:t>for the</w:t>
      </w:r>
      <w:r w:rsidR="006B7298" w:rsidRPr="1070728D">
        <w:rPr>
          <w:rFonts w:eastAsia="Arial"/>
        </w:rPr>
        <w:t xml:space="preserve"> benefit all Victorians.</w:t>
      </w:r>
    </w:p>
    <w:p w14:paraId="32086301" w14:textId="759A56CF" w:rsidR="004125A8" w:rsidRDefault="1A0F6D4E" w:rsidP="008270B2">
      <w:pPr>
        <w:pStyle w:val="BodyText"/>
        <w:rPr>
          <w:rFonts w:eastAsia="Arial"/>
        </w:rPr>
      </w:pPr>
      <w:r>
        <w:tab/>
      </w:r>
      <w:r w:rsidR="00A873AB" w:rsidRPr="00C04F21">
        <w:rPr>
          <w:noProof/>
        </w:rPr>
        <w:drawing>
          <wp:inline distT="0" distB="0" distL="0" distR="0" wp14:anchorId="464B9431" wp14:editId="7E022EEA">
            <wp:extent cx="5170926" cy="4496562"/>
            <wp:effectExtent l="0" t="0" r="0" b="0"/>
            <wp:docPr id="1371478000" name="Picture 1" descr="Map showing the area where Committees can apply for these g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78000" name="Picture 1" descr="Map showing the area where Committees can apply for these grants. "/>
                    <pic:cNvPicPr/>
                  </pic:nvPicPr>
                  <pic:blipFill>
                    <a:blip r:embed="rId53"/>
                    <a:stretch>
                      <a:fillRect/>
                    </a:stretch>
                  </pic:blipFill>
                  <pic:spPr>
                    <a:xfrm>
                      <a:off x="0" y="0"/>
                      <a:ext cx="5170926" cy="4496562"/>
                    </a:xfrm>
                    <a:prstGeom prst="rect">
                      <a:avLst/>
                    </a:prstGeom>
                    <a:ln>
                      <a:solidFill>
                        <a:schemeClr val="accent2"/>
                      </a:solidFill>
                    </a:ln>
                  </pic:spPr>
                </pic:pic>
              </a:graphicData>
            </a:graphic>
          </wp:inline>
        </w:drawing>
      </w:r>
    </w:p>
    <w:p w14:paraId="0BA919F4" w14:textId="19757DC5" w:rsidR="004E2147" w:rsidRDefault="006A338B" w:rsidP="00300531">
      <w:pPr>
        <w:pStyle w:val="BodyText"/>
        <w:ind w:left="720" w:hanging="720"/>
        <w:rPr>
          <w:rFonts w:eastAsia="Arial"/>
        </w:rPr>
      </w:pPr>
      <w:r w:rsidRPr="00D67B68">
        <w:rPr>
          <w:rFonts w:eastAsia="Arial"/>
          <w:b/>
          <w:bCs/>
          <w:i/>
          <w:iCs/>
        </w:rPr>
        <w:t>Fi</w:t>
      </w:r>
      <w:r w:rsidR="00D67B68" w:rsidRPr="00D67B68">
        <w:rPr>
          <w:rFonts w:eastAsia="Arial"/>
          <w:b/>
          <w:bCs/>
          <w:i/>
          <w:iCs/>
        </w:rPr>
        <w:t>g</w:t>
      </w:r>
      <w:r w:rsidRPr="00D67B68">
        <w:rPr>
          <w:rFonts w:eastAsia="Arial"/>
          <w:b/>
          <w:bCs/>
          <w:i/>
          <w:iCs/>
        </w:rPr>
        <w:t xml:space="preserve"> 1</w:t>
      </w:r>
      <w:r w:rsidR="0034414E" w:rsidRPr="00D67B68">
        <w:rPr>
          <w:rFonts w:eastAsia="Arial"/>
          <w:i/>
          <w:iCs/>
        </w:rPr>
        <w:t>.</w:t>
      </w:r>
      <w:r w:rsidR="00D67B68">
        <w:rPr>
          <w:rFonts w:eastAsia="Arial"/>
        </w:rPr>
        <w:t xml:space="preserve"> </w:t>
      </w:r>
      <w:r w:rsidR="00D67B68">
        <w:rPr>
          <w:rFonts w:eastAsia="Arial"/>
        </w:rPr>
        <w:tab/>
      </w:r>
      <w:r w:rsidR="0034414E" w:rsidRPr="00D67B68">
        <w:rPr>
          <w:rFonts w:eastAsia="Arial"/>
          <w:i/>
          <w:iCs/>
        </w:rPr>
        <w:t xml:space="preserve">Representation of the Parks and Reserve Trust Account (PRTA) boundary within which the </w:t>
      </w:r>
      <w:r w:rsidR="0034414E" w:rsidRPr="00E96F05">
        <w:rPr>
          <w:rFonts w:eastAsia="Arial"/>
          <w:i/>
          <w:iCs/>
        </w:rPr>
        <w:t>$1</w:t>
      </w:r>
      <w:r w:rsidR="00E96F05">
        <w:rPr>
          <w:rFonts w:eastAsia="Arial"/>
          <w:i/>
          <w:iCs/>
        </w:rPr>
        <w:t>.8</w:t>
      </w:r>
      <w:r w:rsidR="0034414E" w:rsidRPr="00D67B68">
        <w:rPr>
          <w:rFonts w:eastAsia="Arial"/>
          <w:i/>
          <w:iCs/>
        </w:rPr>
        <w:t xml:space="preserve"> million funding is available to </w:t>
      </w:r>
      <w:r w:rsidR="0001253A">
        <w:rPr>
          <w:rFonts w:eastAsia="Arial"/>
          <w:i/>
          <w:iCs/>
        </w:rPr>
        <w:t>cat</w:t>
      </w:r>
      <w:r w:rsidR="00E9092C">
        <w:rPr>
          <w:rFonts w:eastAsia="Arial"/>
          <w:i/>
          <w:iCs/>
        </w:rPr>
        <w:t>egory</w:t>
      </w:r>
      <w:r w:rsidR="0001253A">
        <w:rPr>
          <w:rFonts w:eastAsia="Arial"/>
          <w:i/>
          <w:iCs/>
        </w:rPr>
        <w:t xml:space="preserve"> 2 and 3</w:t>
      </w:r>
      <w:r w:rsidR="00E64DCF" w:rsidRPr="00D67B68">
        <w:rPr>
          <w:rFonts w:eastAsia="Arial"/>
          <w:i/>
          <w:iCs/>
        </w:rPr>
        <w:t xml:space="preserve"> </w:t>
      </w:r>
      <w:r w:rsidR="001B1E6A" w:rsidRPr="00D67B68">
        <w:rPr>
          <w:rFonts w:eastAsia="Arial"/>
          <w:i/>
          <w:iCs/>
        </w:rPr>
        <w:t>v</w:t>
      </w:r>
      <w:r w:rsidR="0034414E" w:rsidRPr="00D67B68">
        <w:rPr>
          <w:rFonts w:eastAsia="Arial"/>
          <w:i/>
          <w:iCs/>
        </w:rPr>
        <w:t>olunteer C</w:t>
      </w:r>
      <w:r w:rsidR="00120759" w:rsidRPr="00D67B68">
        <w:rPr>
          <w:rFonts w:eastAsia="Arial"/>
          <w:i/>
          <w:iCs/>
        </w:rPr>
        <w:t>oMs</w:t>
      </w:r>
      <w:r w:rsidR="0001253A">
        <w:rPr>
          <w:rFonts w:eastAsia="Arial"/>
          <w:i/>
          <w:iCs/>
        </w:rPr>
        <w:t xml:space="preserve"> with buildings, assets or other structures</w:t>
      </w:r>
      <w:r w:rsidR="00F36A7B">
        <w:rPr>
          <w:rFonts w:eastAsia="Arial"/>
          <w:i/>
          <w:iCs/>
        </w:rPr>
        <w:t>,</w:t>
      </w:r>
      <w:r w:rsidR="00786609">
        <w:rPr>
          <w:rFonts w:eastAsia="Arial"/>
          <w:i/>
          <w:iCs/>
        </w:rPr>
        <w:t xml:space="preserve"> for financial years 2024-2026</w:t>
      </w:r>
      <w:r w:rsidR="0034414E" w:rsidRPr="00D67B68">
        <w:rPr>
          <w:rFonts w:eastAsia="Arial"/>
          <w:i/>
          <w:iCs/>
        </w:rPr>
        <w:t>.</w:t>
      </w:r>
      <w:r w:rsidR="0034414E" w:rsidRPr="0034414E">
        <w:rPr>
          <w:rFonts w:eastAsia="Arial"/>
        </w:rPr>
        <w:t xml:space="preserve"> </w:t>
      </w:r>
    </w:p>
    <w:p w14:paraId="6369A2CB" w14:textId="3DF26B58" w:rsidR="00E541FB" w:rsidRDefault="366E958B" w:rsidP="00E541FB">
      <w:pPr>
        <w:pStyle w:val="Heading1"/>
      </w:pPr>
      <w:bookmarkStart w:id="15" w:name="_Toc207266329"/>
      <w:r>
        <w:t>How do I know if my committee/project is eligible?</w:t>
      </w:r>
      <w:bookmarkEnd w:id="15"/>
    </w:p>
    <w:p w14:paraId="41D122FA" w14:textId="2EEC189E" w:rsidR="0095532D" w:rsidRDefault="5DE746B9" w:rsidP="00C82CA8">
      <w:pPr>
        <w:pStyle w:val="BodyText"/>
        <w:ind w:left="720" w:hanging="720"/>
      </w:pPr>
      <w:r>
        <w:t>3</w:t>
      </w:r>
      <w:r w:rsidR="758EC2FF">
        <w:t>.1</w:t>
      </w:r>
      <w:r w:rsidR="6724131C">
        <w:tab/>
      </w:r>
      <w:r w:rsidR="50F4726D" w:rsidRPr="3262A3A5">
        <w:rPr>
          <w:rFonts w:eastAsia="Arial"/>
        </w:rPr>
        <w:t>DEECA encourages initial project eligibility and expression of interest (EOI) meetings between DEECA and the CoM prior to application submission</w:t>
      </w:r>
      <w:r w:rsidR="50F4726D" w:rsidRPr="5D347D89">
        <w:rPr>
          <w:rFonts w:eastAsia="Arial"/>
        </w:rPr>
        <w:t>.</w:t>
      </w:r>
      <w:r w:rsidR="50F4726D">
        <w:t xml:space="preserve"> </w:t>
      </w:r>
      <w:r w:rsidR="758EC2FF">
        <w:t xml:space="preserve">The eligibility criteria for </w:t>
      </w:r>
      <w:r w:rsidR="51C6CB17">
        <w:t>organisations</w:t>
      </w:r>
      <w:r w:rsidR="758EC2FF">
        <w:t xml:space="preserve"> </w:t>
      </w:r>
      <w:r w:rsidR="1D9C1D77">
        <w:t>is</w:t>
      </w:r>
      <w:r w:rsidR="758EC2FF">
        <w:t xml:space="preserve"> outlined below.</w:t>
      </w:r>
    </w:p>
    <w:tbl>
      <w:tblPr>
        <w:tblStyle w:val="TableGrid"/>
        <w:tblW w:w="0" w:type="auto"/>
        <w:tblLook w:val="04A0" w:firstRow="1" w:lastRow="0" w:firstColumn="1" w:lastColumn="0" w:noHBand="0" w:noVBand="1"/>
      </w:tblPr>
      <w:tblGrid>
        <w:gridCol w:w="9639"/>
      </w:tblGrid>
      <w:tr w:rsidR="00CB3B54" w14:paraId="07E99348" w14:textId="77777777" w:rsidTr="00A500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shd w:val="clear" w:color="auto" w:fill="201547" w:themeFill="accent4"/>
          </w:tcPr>
          <w:p w14:paraId="3DA1EC0D" w14:textId="0D8EDA17" w:rsidR="00CB3B54" w:rsidRPr="00CB3B54" w:rsidRDefault="00CB3B54" w:rsidP="01CBF68C">
            <w:pPr>
              <w:pStyle w:val="BodyText"/>
              <w:ind w:left="567"/>
              <w:rPr>
                <w:b/>
                <w:color w:val="FFFFFF" w:themeColor="background1"/>
              </w:rPr>
            </w:pPr>
            <w:r w:rsidRPr="1CE3DBCF">
              <w:rPr>
                <w:b/>
                <w:color w:val="FFFFFF" w:themeColor="background1"/>
              </w:rPr>
              <w:t>Eligibility Criteria</w:t>
            </w:r>
          </w:p>
        </w:tc>
      </w:tr>
      <w:tr w:rsidR="00CB3B54" w14:paraId="42C83C4D" w14:textId="77777777" w:rsidTr="00CB3B54">
        <w:tc>
          <w:tcPr>
            <w:cnfStyle w:val="001000000000" w:firstRow="0" w:lastRow="0" w:firstColumn="1" w:lastColumn="0" w:oddVBand="0" w:evenVBand="0" w:oddHBand="0" w:evenHBand="0" w:firstRowFirstColumn="0" w:firstRowLastColumn="0" w:lastRowFirstColumn="0" w:lastRowLastColumn="0"/>
            <w:tcW w:w="9639" w:type="dxa"/>
          </w:tcPr>
          <w:p w14:paraId="26C3DB7E" w14:textId="67385942" w:rsidR="00CB3B54" w:rsidRDefault="004E26B0" w:rsidP="01CBF68C">
            <w:pPr>
              <w:pStyle w:val="BodyText"/>
              <w:ind w:left="567"/>
              <w:rPr>
                <w:rFonts w:eastAsia="Arial"/>
              </w:rPr>
            </w:pPr>
            <w:r>
              <w:rPr>
                <w:rFonts w:eastAsia="Arial"/>
              </w:rPr>
              <w:t xml:space="preserve">Active and legal </w:t>
            </w:r>
            <w:r w:rsidR="00513111" w:rsidRPr="737EE61A">
              <w:rPr>
                <w:rFonts w:eastAsia="Arial"/>
              </w:rPr>
              <w:t xml:space="preserve">Volunteer (category 2 and 3) CoMs appointed under Section 14 of the </w:t>
            </w:r>
            <w:r w:rsidR="00513111" w:rsidRPr="737EE61A">
              <w:rPr>
                <w:rFonts w:eastAsia="Arial"/>
                <w:i/>
                <w:iCs/>
              </w:rPr>
              <w:t xml:space="preserve">Crown Land </w:t>
            </w:r>
            <w:r w:rsidR="000C1438">
              <w:rPr>
                <w:rFonts w:eastAsia="Arial"/>
                <w:i/>
                <w:iCs/>
              </w:rPr>
              <w:t>(</w:t>
            </w:r>
            <w:r w:rsidR="00513111" w:rsidRPr="737EE61A">
              <w:rPr>
                <w:rFonts w:eastAsia="Arial"/>
                <w:i/>
                <w:iCs/>
              </w:rPr>
              <w:t>Reserves</w:t>
            </w:r>
            <w:r w:rsidR="000C1438">
              <w:rPr>
                <w:rFonts w:eastAsia="Arial"/>
                <w:i/>
                <w:iCs/>
              </w:rPr>
              <w:t>)</w:t>
            </w:r>
            <w:r w:rsidR="00513111" w:rsidRPr="737EE61A">
              <w:rPr>
                <w:rFonts w:eastAsia="Arial"/>
                <w:i/>
                <w:iCs/>
              </w:rPr>
              <w:t xml:space="preserve"> Act 1978</w:t>
            </w:r>
            <w:r w:rsidR="00513111" w:rsidRPr="737EE61A">
              <w:rPr>
                <w:rFonts w:eastAsia="Arial"/>
              </w:rPr>
              <w:t xml:space="preserve"> with buildings/assets on their managed </w:t>
            </w:r>
            <w:r w:rsidR="00513111">
              <w:rPr>
                <w:rFonts w:eastAsia="Arial"/>
              </w:rPr>
              <w:t>land/</w:t>
            </w:r>
            <w:r w:rsidR="00513111" w:rsidRPr="737EE61A">
              <w:rPr>
                <w:rFonts w:eastAsia="Arial"/>
              </w:rPr>
              <w:t>reserve</w:t>
            </w:r>
            <w:r w:rsidR="00D45701">
              <w:rPr>
                <w:rFonts w:eastAsia="Arial"/>
              </w:rPr>
              <w:t xml:space="preserve"> and</w:t>
            </w:r>
            <w:r w:rsidR="00D1788A">
              <w:rPr>
                <w:rFonts w:eastAsia="Arial"/>
              </w:rPr>
              <w:t>;</w:t>
            </w:r>
          </w:p>
        </w:tc>
      </w:tr>
      <w:tr w:rsidR="00CB3B54" w14:paraId="19C70A08" w14:textId="77777777" w:rsidTr="00CB3B54">
        <w:tc>
          <w:tcPr>
            <w:cnfStyle w:val="001000000000" w:firstRow="0" w:lastRow="0" w:firstColumn="1" w:lastColumn="0" w:oddVBand="0" w:evenVBand="0" w:oddHBand="0" w:evenHBand="0" w:firstRowFirstColumn="0" w:firstRowLastColumn="0" w:lastRowFirstColumn="0" w:lastRowLastColumn="0"/>
            <w:tcW w:w="9639" w:type="dxa"/>
          </w:tcPr>
          <w:p w14:paraId="16BE3369" w14:textId="25361FA7" w:rsidR="00CB3B54" w:rsidRPr="00AA45B0" w:rsidRDefault="00D45701" w:rsidP="01CBF68C">
            <w:pPr>
              <w:pStyle w:val="ListBullet"/>
              <w:numPr>
                <w:ilvl w:val="0"/>
                <w:numId w:val="0"/>
              </w:numPr>
              <w:ind w:left="567"/>
              <w:rPr>
                <w:rFonts w:eastAsia="Arial"/>
              </w:rPr>
            </w:pPr>
            <w:r w:rsidRPr="33B08199">
              <w:rPr>
                <w:rFonts w:eastAsia="Arial"/>
              </w:rPr>
              <w:t xml:space="preserve">Be located wholly or in part within the </w:t>
            </w:r>
            <w:r w:rsidRPr="0DAB4709">
              <w:rPr>
                <w:rFonts w:eastAsia="Arial"/>
              </w:rPr>
              <w:t>PRTA</w:t>
            </w:r>
            <w:r w:rsidRPr="33B08199">
              <w:rPr>
                <w:rFonts w:eastAsia="Arial"/>
              </w:rPr>
              <w:t xml:space="preserve"> expenditure area</w:t>
            </w:r>
            <w:r>
              <w:rPr>
                <w:rFonts w:eastAsia="Arial"/>
              </w:rPr>
              <w:t xml:space="preserve">. </w:t>
            </w:r>
            <w:r w:rsidRPr="0DAB4709">
              <w:rPr>
                <w:rFonts w:eastAsia="Arial"/>
              </w:rPr>
              <w:t>This</w:t>
            </w:r>
            <w:r w:rsidRPr="33B08199">
              <w:rPr>
                <w:rFonts w:eastAsia="Arial"/>
              </w:rPr>
              <w:t xml:space="preserve"> area is broadly within Metropolitan Melbourne,</w:t>
            </w:r>
            <w:r w:rsidRPr="33B08199" w:rsidDel="00FA3F89">
              <w:rPr>
                <w:rFonts w:eastAsia="Arial"/>
              </w:rPr>
              <w:t xml:space="preserve"> </w:t>
            </w:r>
            <w:r w:rsidRPr="0DAB4709">
              <w:rPr>
                <w:rFonts w:eastAsia="Arial"/>
              </w:rPr>
              <w:t>including</w:t>
            </w:r>
            <w:r w:rsidRPr="33B08199">
              <w:rPr>
                <w:rFonts w:eastAsia="Arial"/>
              </w:rPr>
              <w:t xml:space="preserve"> most of the peri-urban fringe and parts of </w:t>
            </w:r>
            <w:r>
              <w:rPr>
                <w:rFonts w:eastAsia="Arial"/>
              </w:rPr>
              <w:t>w</w:t>
            </w:r>
            <w:r w:rsidRPr="33B08199">
              <w:rPr>
                <w:rFonts w:eastAsia="Arial"/>
              </w:rPr>
              <w:t>est Gippsland</w:t>
            </w:r>
            <w:r w:rsidR="00931955">
              <w:rPr>
                <w:rFonts w:eastAsia="Arial"/>
              </w:rPr>
              <w:t>, see Fig 1 above</w:t>
            </w:r>
            <w:r w:rsidR="002D501C">
              <w:rPr>
                <w:rFonts w:eastAsia="Arial"/>
              </w:rPr>
              <w:t xml:space="preserve"> on page 3</w:t>
            </w:r>
            <w:r w:rsidR="00B609A8">
              <w:rPr>
                <w:rFonts w:eastAsia="Arial"/>
              </w:rPr>
              <w:t>.</w:t>
            </w:r>
          </w:p>
        </w:tc>
      </w:tr>
      <w:tr w:rsidR="00CB3B54" w14:paraId="23FDB466" w14:textId="77777777" w:rsidTr="00CB3B54">
        <w:tc>
          <w:tcPr>
            <w:cnfStyle w:val="001000000000" w:firstRow="0" w:lastRow="0" w:firstColumn="1" w:lastColumn="0" w:oddVBand="0" w:evenVBand="0" w:oddHBand="0" w:evenHBand="0" w:firstRowFirstColumn="0" w:firstRowLastColumn="0" w:lastRowFirstColumn="0" w:lastRowLastColumn="0"/>
            <w:tcW w:w="9639" w:type="dxa"/>
          </w:tcPr>
          <w:p w14:paraId="03D881F1" w14:textId="6D3C6D01" w:rsidR="00CB3B54" w:rsidRDefault="000C3609" w:rsidP="01CBF68C">
            <w:pPr>
              <w:pStyle w:val="BodyText"/>
              <w:ind w:left="567"/>
            </w:pPr>
            <w:r>
              <w:rPr>
                <w:rFonts w:eastAsia="Arial"/>
              </w:rPr>
              <w:t>Propose a</w:t>
            </w:r>
            <w:r w:rsidRPr="370F5B02">
              <w:rPr>
                <w:rFonts w:eastAsia="Arial"/>
              </w:rPr>
              <w:t xml:space="preserve"> </w:t>
            </w:r>
            <w:r w:rsidRPr="7AF383AA">
              <w:rPr>
                <w:rFonts w:eastAsia="Arial"/>
              </w:rPr>
              <w:t xml:space="preserve">funding </w:t>
            </w:r>
            <w:r>
              <w:rPr>
                <w:rFonts w:eastAsia="Arial"/>
              </w:rPr>
              <w:t>request</w:t>
            </w:r>
            <w:r w:rsidR="004B5674">
              <w:rPr>
                <w:rFonts w:eastAsia="Arial"/>
              </w:rPr>
              <w:t>:</w:t>
            </w:r>
            <w:r>
              <w:rPr>
                <w:rFonts w:eastAsia="Arial"/>
              </w:rPr>
              <w:t xml:space="preserve"> between $10,</w:t>
            </w:r>
            <w:r w:rsidRPr="00BC6DA0">
              <w:rPr>
                <w:rFonts w:eastAsia="Arial"/>
              </w:rPr>
              <w:t>000 - $150,000</w:t>
            </w:r>
            <w:r w:rsidR="004D2A32" w:rsidRPr="00BC6DA0">
              <w:rPr>
                <w:rFonts w:eastAsia="Arial"/>
              </w:rPr>
              <w:t xml:space="preserve"> (ex GST)</w:t>
            </w:r>
            <w:r w:rsidR="007F6428" w:rsidRPr="00BC6DA0">
              <w:rPr>
                <w:rFonts w:eastAsia="Arial"/>
              </w:rPr>
              <w:t>,</w:t>
            </w:r>
            <w:r w:rsidR="00D1788A">
              <w:rPr>
                <w:rFonts w:eastAsia="Arial"/>
              </w:rPr>
              <w:t xml:space="preserve"> supported with</w:t>
            </w:r>
            <w:r w:rsidR="00BA63B5">
              <w:rPr>
                <w:rFonts w:eastAsia="Arial"/>
              </w:rPr>
              <w:t xml:space="preserve"> quotes </w:t>
            </w:r>
            <w:r w:rsidR="004B5674">
              <w:rPr>
                <w:rFonts w:eastAsia="Arial"/>
              </w:rPr>
              <w:t>valid</w:t>
            </w:r>
            <w:r w:rsidR="00BA63B5">
              <w:rPr>
                <w:rFonts w:eastAsia="Arial"/>
              </w:rPr>
              <w:t xml:space="preserve"> for at least 21 days</w:t>
            </w:r>
            <w:r w:rsidR="004B5674">
              <w:rPr>
                <w:rFonts w:eastAsia="Arial"/>
              </w:rPr>
              <w:t xml:space="preserve"> from the date of submission</w:t>
            </w:r>
            <w:r w:rsidR="009428C3">
              <w:rPr>
                <w:rFonts w:eastAsia="Arial"/>
              </w:rPr>
              <w:t xml:space="preserve"> to DEECA</w:t>
            </w:r>
            <w:r w:rsidR="00BA63B5">
              <w:rPr>
                <w:rFonts w:eastAsia="Arial"/>
              </w:rPr>
              <w:t>,</w:t>
            </w:r>
            <w:r w:rsidR="00D1788A">
              <w:rPr>
                <w:rFonts w:eastAsia="Arial"/>
              </w:rPr>
              <w:t xml:space="preserve"> </w:t>
            </w:r>
            <w:r w:rsidR="007F6428">
              <w:rPr>
                <w:rFonts w:eastAsia="Arial"/>
              </w:rPr>
              <w:t xml:space="preserve">supported with </w:t>
            </w:r>
            <w:r w:rsidR="00D1788A">
              <w:rPr>
                <w:rFonts w:eastAsia="Arial"/>
              </w:rPr>
              <w:t>evidence</w:t>
            </w:r>
            <w:r w:rsidR="00E94121">
              <w:rPr>
                <w:rFonts w:eastAsia="Arial"/>
              </w:rPr>
              <w:t xml:space="preserve"> of</w:t>
            </w:r>
            <w:r w:rsidR="009428C3">
              <w:rPr>
                <w:rFonts w:eastAsia="Arial"/>
              </w:rPr>
              <w:t xml:space="preserve"> all necessary</w:t>
            </w:r>
            <w:r w:rsidR="00E94121">
              <w:rPr>
                <w:rFonts w:eastAsia="Arial"/>
              </w:rPr>
              <w:t xml:space="preserve"> approvals for works</w:t>
            </w:r>
            <w:r w:rsidR="00941871">
              <w:rPr>
                <w:rFonts w:eastAsia="Arial"/>
              </w:rPr>
              <w:t xml:space="preserve"> in writing</w:t>
            </w:r>
            <w:r w:rsidR="00D1788A">
              <w:rPr>
                <w:rFonts w:eastAsia="Arial"/>
              </w:rPr>
              <w:t xml:space="preserve"> </w:t>
            </w:r>
            <w:r w:rsidR="00E94121">
              <w:rPr>
                <w:rFonts w:eastAsia="Arial"/>
              </w:rPr>
              <w:t xml:space="preserve">including </w:t>
            </w:r>
            <w:r w:rsidR="00D1788A" w:rsidRPr="00D1788A">
              <w:rPr>
                <w:rFonts w:eastAsia="Arial"/>
              </w:rPr>
              <w:t xml:space="preserve">permits, consents and approvals by </w:t>
            </w:r>
            <w:r w:rsidR="009428C3">
              <w:rPr>
                <w:rFonts w:eastAsia="Arial"/>
              </w:rPr>
              <w:t>DEECA</w:t>
            </w:r>
            <w:r w:rsidR="00D1788A" w:rsidRPr="00D1788A">
              <w:rPr>
                <w:rFonts w:eastAsia="Arial"/>
              </w:rPr>
              <w:t xml:space="preserve"> </w:t>
            </w:r>
            <w:r w:rsidR="00941871">
              <w:rPr>
                <w:rFonts w:eastAsia="Arial"/>
              </w:rPr>
              <w:t>and</w:t>
            </w:r>
            <w:r w:rsidR="00E94121">
              <w:rPr>
                <w:rFonts w:eastAsia="Arial"/>
              </w:rPr>
              <w:t>/or</w:t>
            </w:r>
            <w:r w:rsidR="00D1788A" w:rsidRPr="00D1788A">
              <w:rPr>
                <w:rFonts w:eastAsia="Arial"/>
              </w:rPr>
              <w:t xml:space="preserve"> by council</w:t>
            </w:r>
            <w:r w:rsidR="009428C3">
              <w:rPr>
                <w:rFonts w:eastAsia="Arial"/>
              </w:rPr>
              <w:t>,</w:t>
            </w:r>
            <w:r w:rsidR="00D1788A" w:rsidRPr="00D1788A">
              <w:rPr>
                <w:rFonts w:eastAsia="Arial"/>
              </w:rPr>
              <w:t xml:space="preserve"> </w:t>
            </w:r>
            <w:r w:rsidR="2B035080" w:rsidRPr="70C44FD3">
              <w:rPr>
                <w:rFonts w:eastAsia="Arial"/>
              </w:rPr>
              <w:t>obtained</w:t>
            </w:r>
            <w:r w:rsidR="00D1788A" w:rsidRPr="00D1788A">
              <w:rPr>
                <w:rFonts w:eastAsia="Arial"/>
              </w:rPr>
              <w:t xml:space="preserve"> in advance of application and/or that no permits, consents and approvals are required</w:t>
            </w:r>
            <w:r w:rsidR="00AE5654">
              <w:rPr>
                <w:rFonts w:eastAsia="Arial"/>
              </w:rPr>
              <w:t xml:space="preserve"> as determined by the relevant land </w:t>
            </w:r>
            <w:r w:rsidR="00B723EE">
              <w:rPr>
                <w:rFonts w:eastAsia="Arial"/>
              </w:rPr>
              <w:t>owner and</w:t>
            </w:r>
            <w:r w:rsidR="009428C3">
              <w:rPr>
                <w:rFonts w:eastAsia="Arial"/>
              </w:rPr>
              <w:t xml:space="preserve">/or other </w:t>
            </w:r>
            <w:r w:rsidR="00B723EE">
              <w:rPr>
                <w:rFonts w:eastAsia="Arial"/>
              </w:rPr>
              <w:t>authority</w:t>
            </w:r>
            <w:r w:rsidR="00B609A8">
              <w:rPr>
                <w:rFonts w:eastAsia="Arial"/>
              </w:rPr>
              <w:t>.</w:t>
            </w:r>
          </w:p>
        </w:tc>
      </w:tr>
      <w:tr w:rsidR="00CB3B54" w14:paraId="333BB5DA" w14:textId="77777777" w:rsidTr="00CB3B54">
        <w:tc>
          <w:tcPr>
            <w:cnfStyle w:val="001000000000" w:firstRow="0" w:lastRow="0" w:firstColumn="1" w:lastColumn="0" w:oddVBand="0" w:evenVBand="0" w:oddHBand="0" w:evenHBand="0" w:firstRowFirstColumn="0" w:firstRowLastColumn="0" w:lastRowFirstColumn="0" w:lastRowLastColumn="0"/>
            <w:tcW w:w="9639" w:type="dxa"/>
          </w:tcPr>
          <w:p w14:paraId="1632BAFA" w14:textId="02E928A4" w:rsidR="00CB3B54" w:rsidRDefault="009235E8" w:rsidP="01CBF68C">
            <w:pPr>
              <w:pStyle w:val="BodyText"/>
              <w:ind w:left="567"/>
            </w:pPr>
            <w:r>
              <w:t xml:space="preserve">Have complied with the terms and conditions of any previous Victorian Government funding, grant or concessional loan they have </w:t>
            </w:r>
            <w:r w:rsidR="00F80269">
              <w:t>received</w:t>
            </w:r>
            <w:r w:rsidR="00B609A8">
              <w:t>.</w:t>
            </w:r>
          </w:p>
        </w:tc>
      </w:tr>
      <w:tr w:rsidR="00F80269" w14:paraId="391241B8" w14:textId="77777777" w:rsidTr="00CB3B54">
        <w:tc>
          <w:tcPr>
            <w:cnfStyle w:val="001000000000" w:firstRow="0" w:lastRow="0" w:firstColumn="1" w:lastColumn="0" w:oddVBand="0" w:evenVBand="0" w:oddHBand="0" w:evenHBand="0" w:firstRowFirstColumn="0" w:firstRowLastColumn="0" w:lastRowFirstColumn="0" w:lastRowLastColumn="0"/>
            <w:tcW w:w="9639" w:type="dxa"/>
          </w:tcPr>
          <w:p w14:paraId="5F46C577" w14:textId="61BB18AA" w:rsidR="00F80269" w:rsidRPr="00F80269" w:rsidRDefault="00F80269" w:rsidP="01CBF68C">
            <w:pPr>
              <w:pStyle w:val="ListBullet"/>
              <w:numPr>
                <w:ilvl w:val="0"/>
                <w:numId w:val="0"/>
              </w:numPr>
              <w:ind w:left="567"/>
              <w:rPr>
                <w:rFonts w:eastAsia="Arial"/>
              </w:rPr>
            </w:pPr>
            <w:r>
              <w:rPr>
                <w:rFonts w:eastAsia="Arial"/>
              </w:rPr>
              <w:t>Propose works</w:t>
            </w:r>
            <w:r w:rsidR="009630F8">
              <w:rPr>
                <w:rFonts w:eastAsia="Arial"/>
              </w:rPr>
              <w:t xml:space="preserve"> on or for assets</w:t>
            </w:r>
            <w:r>
              <w:rPr>
                <w:rFonts w:eastAsia="Arial"/>
              </w:rPr>
              <w:t xml:space="preserve"> that are </w:t>
            </w:r>
            <w:r w:rsidRPr="33B08199">
              <w:rPr>
                <w:rFonts w:eastAsia="Arial"/>
              </w:rPr>
              <w:t>consistent with the scope of this program and support outcomes consistent with the program’s objectives</w:t>
            </w:r>
            <w:r w:rsidR="000E3862">
              <w:rPr>
                <w:rFonts w:eastAsia="Arial"/>
              </w:rPr>
              <w:t xml:space="preserve"> </w:t>
            </w:r>
            <w:r w:rsidR="009630F8">
              <w:rPr>
                <w:rFonts w:eastAsia="Arial"/>
              </w:rPr>
              <w:t>to</w:t>
            </w:r>
            <w:r w:rsidR="00544B4D">
              <w:rPr>
                <w:rFonts w:eastAsia="Arial"/>
              </w:rPr>
              <w:t xml:space="preserve"> target </w:t>
            </w:r>
            <w:r w:rsidR="00DB39A5">
              <w:rPr>
                <w:rFonts w:eastAsia="Arial"/>
              </w:rPr>
              <w:t>assets which if maintained or upgrade</w:t>
            </w:r>
            <w:r w:rsidR="00CD0F67">
              <w:rPr>
                <w:rFonts w:eastAsia="Arial"/>
              </w:rPr>
              <w:t>d</w:t>
            </w:r>
            <w:r w:rsidR="00DB39A5">
              <w:rPr>
                <w:rFonts w:eastAsia="Arial"/>
              </w:rPr>
              <w:t xml:space="preserve"> will</w:t>
            </w:r>
            <w:r w:rsidR="000E3862">
              <w:rPr>
                <w:rFonts w:eastAsia="Arial"/>
              </w:rPr>
              <w:t xml:space="preserve"> impro</w:t>
            </w:r>
            <w:r w:rsidR="009630F8">
              <w:rPr>
                <w:rFonts w:eastAsia="Arial"/>
              </w:rPr>
              <w:t>ve public access, use or amenity</w:t>
            </w:r>
            <w:r w:rsidR="00DB39A5">
              <w:rPr>
                <w:rFonts w:eastAsia="Arial"/>
              </w:rPr>
              <w:t xml:space="preserve"> on public land.</w:t>
            </w:r>
          </w:p>
        </w:tc>
      </w:tr>
      <w:tr w:rsidR="00F80269" w14:paraId="78A95A50" w14:textId="77777777" w:rsidTr="00CB3B54">
        <w:tc>
          <w:tcPr>
            <w:cnfStyle w:val="001000000000" w:firstRow="0" w:lastRow="0" w:firstColumn="1" w:lastColumn="0" w:oddVBand="0" w:evenVBand="0" w:oddHBand="0" w:evenHBand="0" w:firstRowFirstColumn="0" w:firstRowLastColumn="0" w:lastRowFirstColumn="0" w:lastRowLastColumn="0"/>
            <w:tcW w:w="9639" w:type="dxa"/>
          </w:tcPr>
          <w:p w14:paraId="40402A73" w14:textId="018BB050" w:rsidR="001C7599" w:rsidRDefault="00F80269" w:rsidP="01CBF68C">
            <w:pPr>
              <w:pStyle w:val="ListBullet"/>
              <w:numPr>
                <w:ilvl w:val="0"/>
                <w:numId w:val="0"/>
              </w:numPr>
              <w:ind w:left="567"/>
              <w:rPr>
                <w:rFonts w:eastAsia="Arial"/>
              </w:rPr>
            </w:pPr>
            <w:r>
              <w:rPr>
                <w:rFonts w:eastAsia="Arial"/>
              </w:rPr>
              <w:t>Provide</w:t>
            </w:r>
            <w:r w:rsidRPr="33B08199">
              <w:rPr>
                <w:rFonts w:eastAsia="Arial"/>
              </w:rPr>
              <w:t xml:space="preserve"> with</w:t>
            </w:r>
            <w:r>
              <w:rPr>
                <w:rFonts w:eastAsia="Arial"/>
              </w:rPr>
              <w:t xml:space="preserve"> the</w:t>
            </w:r>
            <w:r w:rsidRPr="33B08199">
              <w:rPr>
                <w:rFonts w:eastAsia="Arial"/>
              </w:rPr>
              <w:t xml:space="preserve"> proposal</w:t>
            </w:r>
            <w:r>
              <w:rPr>
                <w:rFonts w:eastAsia="Arial"/>
              </w:rPr>
              <w:t>,</w:t>
            </w:r>
            <w:r w:rsidRPr="33B08199">
              <w:rPr>
                <w:rFonts w:eastAsia="Arial"/>
              </w:rPr>
              <w:t xml:space="preserve"> </w:t>
            </w:r>
            <w:r w:rsidRPr="7E15EA64">
              <w:rPr>
                <w:rFonts w:eastAsia="Arial"/>
              </w:rPr>
              <w:t>all</w:t>
            </w:r>
            <w:r w:rsidRPr="33B08199">
              <w:rPr>
                <w:rFonts w:eastAsia="Arial"/>
              </w:rPr>
              <w:t xml:space="preserve"> relevant supporting documents listed in these guidelines</w:t>
            </w:r>
            <w:r w:rsidR="0074497E">
              <w:rPr>
                <w:rFonts w:eastAsia="Arial"/>
              </w:rPr>
              <w:t xml:space="preserve"> and</w:t>
            </w:r>
            <w:r w:rsidR="001C7599">
              <w:rPr>
                <w:rFonts w:eastAsia="Arial"/>
              </w:rPr>
              <w:t xml:space="preserve"> </w:t>
            </w:r>
            <w:r w:rsidR="00CD0F67">
              <w:rPr>
                <w:rFonts w:eastAsia="Arial"/>
              </w:rPr>
              <w:t>the completed</w:t>
            </w:r>
            <w:r w:rsidR="0074497E">
              <w:rPr>
                <w:rFonts w:eastAsia="Arial"/>
              </w:rPr>
              <w:t xml:space="preserve"> application form</w:t>
            </w:r>
            <w:r w:rsidR="00CD0F67">
              <w:rPr>
                <w:rFonts w:eastAsia="Arial"/>
              </w:rPr>
              <w:t xml:space="preserve"> </w:t>
            </w:r>
            <w:r w:rsidR="001C7599">
              <w:rPr>
                <w:rFonts w:eastAsia="Arial"/>
              </w:rPr>
              <w:t>for Round 2</w:t>
            </w:r>
            <w:r w:rsidR="00204158">
              <w:rPr>
                <w:rFonts w:eastAsia="Arial"/>
              </w:rPr>
              <w:t>.</w:t>
            </w:r>
          </w:p>
        </w:tc>
      </w:tr>
      <w:tr w:rsidR="00AA45B0" w14:paraId="263F6593" w14:textId="77777777" w:rsidTr="00CB3B54">
        <w:tc>
          <w:tcPr>
            <w:cnfStyle w:val="001000000000" w:firstRow="0" w:lastRow="0" w:firstColumn="1" w:lastColumn="0" w:oddVBand="0" w:evenVBand="0" w:oddHBand="0" w:evenHBand="0" w:firstRowFirstColumn="0" w:firstRowLastColumn="0" w:lastRowFirstColumn="0" w:lastRowLastColumn="0"/>
            <w:tcW w:w="9639" w:type="dxa"/>
          </w:tcPr>
          <w:p w14:paraId="2C3FCA44" w14:textId="3CD50E7D" w:rsidR="0098460E" w:rsidRPr="0098460E" w:rsidRDefault="00AA067B" w:rsidP="01CBF68C">
            <w:pPr>
              <w:pStyle w:val="ListBullet"/>
              <w:numPr>
                <w:ilvl w:val="0"/>
                <w:numId w:val="0"/>
              </w:numPr>
              <w:ind w:left="567"/>
              <w:rPr>
                <w:rFonts w:eastAsia="Arial"/>
              </w:rPr>
            </w:pPr>
            <w:r>
              <w:rPr>
                <w:rFonts w:eastAsia="Arial"/>
              </w:rPr>
              <w:t>Attest</w:t>
            </w:r>
            <w:r w:rsidR="00D61DBD">
              <w:rPr>
                <w:rFonts w:eastAsia="Arial"/>
              </w:rPr>
              <w:t xml:space="preserve"> and demonstrate</w:t>
            </w:r>
            <w:r>
              <w:rPr>
                <w:rFonts w:eastAsia="Arial"/>
              </w:rPr>
              <w:t xml:space="preserve"> that all components in the delivery of </w:t>
            </w:r>
            <w:r w:rsidR="00D61DBD">
              <w:rPr>
                <w:rFonts w:eastAsia="Arial"/>
              </w:rPr>
              <w:t xml:space="preserve">the project complies with all federal and state legislation, regulations and codes for example relevant planning and building regulations and </w:t>
            </w:r>
            <w:r w:rsidR="004E26B0">
              <w:rPr>
                <w:rFonts w:eastAsia="Arial"/>
              </w:rPr>
              <w:t>occupational health and safety standards.</w:t>
            </w:r>
          </w:p>
        </w:tc>
      </w:tr>
    </w:tbl>
    <w:p w14:paraId="56175DF3" w14:textId="79FED638" w:rsidR="00464BDF" w:rsidRPr="00F70F34" w:rsidRDefault="00F70F34" w:rsidP="00300531">
      <w:pPr>
        <w:pStyle w:val="Heading1"/>
      </w:pPr>
      <w:bookmarkStart w:id="16" w:name="_Toc505345229"/>
      <w:bookmarkStart w:id="17" w:name="_Toc505345266"/>
      <w:bookmarkStart w:id="18" w:name="_Toc505782510"/>
      <w:bookmarkStart w:id="19" w:name="_Toc505863728"/>
      <w:bookmarkStart w:id="20" w:name="_Toc137736046"/>
      <w:bookmarkStart w:id="21" w:name="_Toc141869104"/>
      <w:bookmarkStart w:id="22" w:name="_Toc146091843"/>
      <w:bookmarkStart w:id="23" w:name="_Toc207266330"/>
      <w:r>
        <w:t xml:space="preserve">What </w:t>
      </w:r>
      <w:r w:rsidR="4003F413">
        <w:t>may</w:t>
      </w:r>
      <w:r>
        <w:t xml:space="preserve"> be funded?</w:t>
      </w:r>
      <w:bookmarkEnd w:id="16"/>
      <w:bookmarkEnd w:id="17"/>
      <w:bookmarkEnd w:id="18"/>
      <w:bookmarkEnd w:id="19"/>
      <w:bookmarkEnd w:id="20"/>
      <w:bookmarkEnd w:id="21"/>
      <w:bookmarkEnd w:id="22"/>
      <w:bookmarkEnd w:id="23"/>
      <w:r>
        <w:t xml:space="preserve">  </w:t>
      </w:r>
    </w:p>
    <w:p w14:paraId="0C03B89F" w14:textId="086E8076" w:rsidR="00B44433" w:rsidRDefault="00926FB4" w:rsidP="00601079">
      <w:pPr>
        <w:pStyle w:val="ListBullet"/>
        <w:numPr>
          <w:ilvl w:val="0"/>
          <w:numId w:val="0"/>
        </w:numPr>
        <w:ind w:left="720" w:hanging="720"/>
      </w:pPr>
      <w:bookmarkStart w:id="24" w:name="_Toc141869101"/>
      <w:bookmarkStart w:id="25" w:name="_Toc141869103"/>
      <w:bookmarkEnd w:id="24"/>
      <w:bookmarkEnd w:id="25"/>
      <w:r>
        <w:t>4.1</w:t>
      </w:r>
      <w:r>
        <w:tab/>
        <w:t>A</w:t>
      </w:r>
      <w:r w:rsidR="007722EC">
        <w:t xml:space="preserve">ll funded projects </w:t>
      </w:r>
      <w:r w:rsidR="33F97E45">
        <w:t>must</w:t>
      </w:r>
      <w:r w:rsidR="000B26E9">
        <w:t xml:space="preserve"> directly or indirectly support the purpose of the reserve by improving access, use or amenity</w:t>
      </w:r>
      <w:r w:rsidR="004B50DE">
        <w:t xml:space="preserve"> and</w:t>
      </w:r>
      <w:r w:rsidR="00601079">
        <w:t xml:space="preserve"> must:</w:t>
      </w:r>
    </w:p>
    <w:p w14:paraId="349BBE47" w14:textId="4F6A8591" w:rsidR="00B44433" w:rsidRDefault="41C5CA1A" w:rsidP="00F2755A">
      <w:pPr>
        <w:pStyle w:val="ListBullet"/>
        <w:numPr>
          <w:ilvl w:val="0"/>
          <w:numId w:val="0"/>
        </w:numPr>
        <w:ind w:left="360" w:hanging="360"/>
      </w:pPr>
      <w:r>
        <w:t xml:space="preserve">4.1.1 </w:t>
      </w:r>
      <w:r w:rsidR="00F2755A">
        <w:tab/>
      </w:r>
      <w:r w:rsidR="007722EC">
        <w:t>manage an identified risk</w:t>
      </w:r>
      <w:r w:rsidR="002A4C13">
        <w:t xml:space="preserve"> associated with </w:t>
      </w:r>
      <w:r w:rsidR="00A74118">
        <w:t>an underperforming</w:t>
      </w:r>
      <w:r w:rsidR="00C41F44">
        <w:t xml:space="preserve"> or non-compliant</w:t>
      </w:r>
      <w:r w:rsidR="00A74118">
        <w:t xml:space="preserve"> asset</w:t>
      </w:r>
      <w:r w:rsidR="007722EC">
        <w:t xml:space="preserve">; or </w:t>
      </w:r>
    </w:p>
    <w:p w14:paraId="7EB447FE" w14:textId="691AFA2F" w:rsidR="00B44433" w:rsidRDefault="3B564F74" w:rsidP="009F5F96">
      <w:pPr>
        <w:pStyle w:val="ListBullet"/>
        <w:numPr>
          <w:ilvl w:val="0"/>
          <w:numId w:val="0"/>
        </w:numPr>
        <w:ind w:left="720" w:hanging="720"/>
      </w:pPr>
      <w:r>
        <w:t>4.1.2</w:t>
      </w:r>
      <w:r w:rsidR="00AE7981">
        <w:tab/>
      </w:r>
      <w:r w:rsidR="007722EC">
        <w:t xml:space="preserve">demonstrate the ability to improve </w:t>
      </w:r>
      <w:r w:rsidR="007A6F2A">
        <w:t xml:space="preserve">an asset or a </w:t>
      </w:r>
      <w:r w:rsidR="007722EC">
        <w:t>building</w:t>
      </w:r>
      <w:r w:rsidR="00BD71CB">
        <w:t>’</w:t>
      </w:r>
      <w:r w:rsidR="007A6F2A">
        <w:t>s</w:t>
      </w:r>
      <w:r w:rsidR="007722EC">
        <w:t xml:space="preserve"> performance </w:t>
      </w:r>
      <w:r w:rsidR="007A6F2A">
        <w:t>or</w:t>
      </w:r>
      <w:r w:rsidR="007722EC">
        <w:t xml:space="preserve"> function to meet a required service level for the needs of community </w:t>
      </w:r>
      <w:r w:rsidR="003F7276">
        <w:t>use</w:t>
      </w:r>
      <w:r w:rsidR="009428C3">
        <w:t>rs</w:t>
      </w:r>
      <w:r w:rsidR="00076A7F">
        <w:t xml:space="preserve">.  </w:t>
      </w:r>
    </w:p>
    <w:p w14:paraId="11FB7363" w14:textId="3BC8DC2B" w:rsidR="007E54D6" w:rsidRDefault="001F3A91" w:rsidP="001F3A91">
      <w:pPr>
        <w:pStyle w:val="BodyText"/>
        <w:ind w:left="720" w:hanging="720"/>
      </w:pPr>
      <w:r>
        <w:t>4.2</w:t>
      </w:r>
      <w:r>
        <w:tab/>
      </w:r>
      <w:r w:rsidR="007E54D6">
        <w:t>The program provides a financial contribution based on the annual revenue</w:t>
      </w:r>
      <w:r w:rsidR="0041245F">
        <w:t xml:space="preserve"> </w:t>
      </w:r>
      <w:r w:rsidR="007E54D6">
        <w:t>of the applicant</w:t>
      </w:r>
      <w:r w:rsidR="00532EB7">
        <w:t xml:space="preserve">.  </w:t>
      </w:r>
      <w:r w:rsidR="006201B7">
        <w:t xml:space="preserve">CoMs with </w:t>
      </w:r>
      <w:r w:rsidR="007C4016">
        <w:t>an</w:t>
      </w:r>
      <w:r w:rsidR="006201B7">
        <w:t xml:space="preserve"> annual net-revenue</w:t>
      </w:r>
      <w:r w:rsidR="00BE70BE">
        <w:t xml:space="preserve"> (from </w:t>
      </w:r>
      <w:r w:rsidR="0037407B">
        <w:t>ordinary activities</w:t>
      </w:r>
      <w:r w:rsidR="00A56B48">
        <w:t xml:space="preserve"> </w:t>
      </w:r>
      <w:r w:rsidR="004B5759">
        <w:t>during the 2024/2025</w:t>
      </w:r>
      <w:r w:rsidR="007C4016">
        <w:t xml:space="preserve"> financial year</w:t>
      </w:r>
      <w:r w:rsidR="0037407B">
        <w:t>)</w:t>
      </w:r>
      <w:r w:rsidR="006201B7">
        <w:t xml:space="preserve"> </w:t>
      </w:r>
      <w:r w:rsidR="41F0575F">
        <w:t>above</w:t>
      </w:r>
      <w:r w:rsidR="006201B7">
        <w:t xml:space="preserve"> $100,000 </w:t>
      </w:r>
      <w:r w:rsidR="2B479847">
        <w:t>must</w:t>
      </w:r>
      <w:r w:rsidR="006201B7" w:rsidRPr="5B4E6E63">
        <w:rPr>
          <w:rStyle w:val="CommentReference"/>
        </w:rPr>
        <w:t xml:space="preserve"> </w:t>
      </w:r>
      <w:r w:rsidR="006201B7" w:rsidRPr="5B4E6E63">
        <w:rPr>
          <w:rStyle w:val="CommentReference"/>
          <w:sz w:val="20"/>
          <w:szCs w:val="20"/>
        </w:rPr>
        <w:t>c</w:t>
      </w:r>
      <w:r w:rsidR="006201B7">
        <w:t xml:space="preserve">ontribute a minimum of </w:t>
      </w:r>
      <w:r w:rsidR="00FE49F9">
        <w:t>1</w:t>
      </w:r>
      <w:r w:rsidR="00754155">
        <w:t>5</w:t>
      </w:r>
      <w:r w:rsidR="006201B7">
        <w:t>% of the total project costs.</w:t>
      </w:r>
      <w:r w:rsidR="00E848F5">
        <w:t xml:space="preserve"> </w:t>
      </w:r>
      <w:r w:rsidR="006201B7">
        <w:t xml:space="preserve"> For other CoMs, leveraged funds are not a pre-requisite</w:t>
      </w:r>
      <w:r w:rsidR="00A802A2">
        <w:t xml:space="preserve"> however the </w:t>
      </w:r>
      <w:r w:rsidR="00D87E62">
        <w:t>P</w:t>
      </w:r>
      <w:r w:rsidR="00A802A2">
        <w:t>rogram encourages co-contributions</w:t>
      </w:r>
      <w:r w:rsidR="00405E5E">
        <w:t xml:space="preserve"> where possible</w:t>
      </w:r>
      <w:r w:rsidR="00A802A2">
        <w:t xml:space="preserve"> to help deliver greater overall outcomes for</w:t>
      </w:r>
      <w:r w:rsidR="00405E5E">
        <w:t xml:space="preserve"> more</w:t>
      </w:r>
      <w:r w:rsidR="00A802A2">
        <w:t xml:space="preserve"> local communities</w:t>
      </w:r>
      <w:r w:rsidR="00405E5E">
        <w:t>.</w:t>
      </w:r>
    </w:p>
    <w:p w14:paraId="1CCFE091" w14:textId="77777777" w:rsidR="001F3A91" w:rsidRPr="00495212" w:rsidRDefault="001F3A91" w:rsidP="001F3A91">
      <w:pPr>
        <w:pStyle w:val="BodyText"/>
        <w:ind w:left="720" w:hanging="720"/>
      </w:pPr>
    </w:p>
    <w:tbl>
      <w:tblPr>
        <w:tblStyle w:val="TableGrid"/>
        <w:tblW w:w="0" w:type="auto"/>
        <w:tblLook w:val="04A0" w:firstRow="1" w:lastRow="0" w:firstColumn="1" w:lastColumn="0" w:noHBand="0" w:noVBand="1"/>
      </w:tblPr>
      <w:tblGrid>
        <w:gridCol w:w="4819"/>
        <w:gridCol w:w="4820"/>
      </w:tblGrid>
      <w:tr w:rsidR="65C83FB1" w14:paraId="14EF74E7" w14:textId="7AFE0278" w:rsidTr="00A500F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20" w:type="dxa"/>
            <w:shd w:val="clear" w:color="auto" w:fill="201547" w:themeFill="accent4"/>
          </w:tcPr>
          <w:p w14:paraId="3BFEA6B3" w14:textId="78C2B5F3" w:rsidR="1187F046" w:rsidRPr="318DB7CA" w:rsidRDefault="1187F046" w:rsidP="6B256A4A">
            <w:pPr>
              <w:pStyle w:val="TableTextLeft"/>
              <w:ind w:left="567"/>
              <w:rPr>
                <w:b/>
                <w:color w:val="FFFFFF" w:themeColor="background1"/>
              </w:rPr>
            </w:pPr>
            <w:r w:rsidRPr="1CE3DBCF">
              <w:rPr>
                <w:b/>
                <w:color w:val="FFFFFF" w:themeColor="background1"/>
              </w:rPr>
              <w:t>Applicants net annual revenue</w:t>
            </w:r>
          </w:p>
        </w:tc>
        <w:tc>
          <w:tcPr>
            <w:tcW w:w="4820" w:type="dxa"/>
            <w:shd w:val="clear" w:color="auto" w:fill="201547" w:themeFill="accent4"/>
          </w:tcPr>
          <w:p w14:paraId="2AB78900" w14:textId="5803768D" w:rsidR="4B715680" w:rsidRPr="318DB7CA" w:rsidRDefault="4B715680" w:rsidP="318DB7CA">
            <w:pPr>
              <w:pStyle w:val="TableTextLeft"/>
              <w:ind w:left="567"/>
              <w:cnfStyle w:val="100000000000" w:firstRow="1" w:lastRow="0" w:firstColumn="0" w:lastColumn="0" w:oddVBand="0" w:evenVBand="0" w:oddHBand="0" w:evenHBand="0" w:firstRowFirstColumn="0" w:firstRowLastColumn="0" w:lastRowFirstColumn="0" w:lastRowLastColumn="0"/>
              <w:rPr>
                <w:b/>
                <w:color w:val="FFFFFF" w:themeColor="background1"/>
              </w:rPr>
            </w:pPr>
            <w:r w:rsidRPr="1CE3DBCF">
              <w:rPr>
                <w:b/>
                <w:color w:val="FFFFFF" w:themeColor="background1"/>
              </w:rPr>
              <w:t xml:space="preserve">Minimum </w:t>
            </w:r>
            <w:r w:rsidR="05AB495C" w:rsidRPr="1CE3DBCF">
              <w:rPr>
                <w:b/>
                <w:color w:val="FFFFFF" w:themeColor="background1"/>
              </w:rPr>
              <w:t>financial</w:t>
            </w:r>
            <w:r w:rsidRPr="1CE3DBCF">
              <w:rPr>
                <w:b/>
                <w:color w:val="FFFFFF" w:themeColor="background1"/>
              </w:rPr>
              <w:t xml:space="preserve"> </w:t>
            </w:r>
            <w:r w:rsidR="05AB495C" w:rsidRPr="1CE3DBCF">
              <w:rPr>
                <w:b/>
                <w:color w:val="FFFFFF" w:themeColor="background1"/>
              </w:rPr>
              <w:t>co-</w:t>
            </w:r>
            <w:r w:rsidRPr="1CE3DBCF">
              <w:rPr>
                <w:b/>
                <w:color w:val="FFFFFF" w:themeColor="background1"/>
              </w:rPr>
              <w:t xml:space="preserve">contribution </w:t>
            </w:r>
          </w:p>
        </w:tc>
      </w:tr>
      <w:tr w:rsidR="65C83FB1" w14:paraId="090573E6" w14:textId="5578E045" w:rsidTr="4B715680">
        <w:trPr>
          <w:trHeight w:val="300"/>
        </w:trPr>
        <w:tc>
          <w:tcPr>
            <w:cnfStyle w:val="001000000000" w:firstRow="0" w:lastRow="0" w:firstColumn="1" w:lastColumn="0" w:oddVBand="0" w:evenVBand="0" w:oddHBand="0" w:evenHBand="0" w:firstRowFirstColumn="0" w:firstRowLastColumn="0" w:lastRowFirstColumn="0" w:lastRowLastColumn="0"/>
            <w:tcW w:w="4820" w:type="dxa"/>
          </w:tcPr>
          <w:p w14:paraId="3D7C9EB1" w14:textId="77777777" w:rsidR="1187F046" w:rsidRDefault="1187F046" w:rsidP="6B256A4A">
            <w:pPr>
              <w:pStyle w:val="TableTextLeft"/>
              <w:ind w:left="567"/>
            </w:pPr>
            <w:r>
              <w:t>&gt; $100,000</w:t>
            </w:r>
          </w:p>
        </w:tc>
        <w:tc>
          <w:tcPr>
            <w:tcW w:w="4820" w:type="dxa"/>
          </w:tcPr>
          <w:p w14:paraId="35A3269F" w14:textId="5ACBD09E" w:rsidR="4B715680" w:rsidRDefault="4B715680" w:rsidP="6B256A4A">
            <w:pPr>
              <w:pStyle w:val="TableTextLeft"/>
              <w:ind w:left="567"/>
              <w:cnfStyle w:val="000000000000" w:firstRow="0" w:lastRow="0" w:firstColumn="0" w:lastColumn="0" w:oddVBand="0" w:evenVBand="0" w:oddHBand="0" w:evenHBand="0" w:firstRowFirstColumn="0" w:firstRowLastColumn="0" w:lastRowFirstColumn="0" w:lastRowLastColumn="0"/>
            </w:pPr>
            <w:r>
              <w:t>15% of project cost</w:t>
            </w:r>
          </w:p>
        </w:tc>
      </w:tr>
      <w:tr w:rsidR="65C83FB1" w14:paraId="3283A0A8" w14:textId="7CAB05C9" w:rsidTr="4B715680">
        <w:trPr>
          <w:trHeight w:val="300"/>
        </w:trPr>
        <w:tc>
          <w:tcPr>
            <w:cnfStyle w:val="001000000000" w:firstRow="0" w:lastRow="0" w:firstColumn="1" w:lastColumn="0" w:oddVBand="0" w:evenVBand="0" w:oddHBand="0" w:evenHBand="0" w:firstRowFirstColumn="0" w:firstRowLastColumn="0" w:lastRowFirstColumn="0" w:lastRowLastColumn="0"/>
            <w:tcW w:w="4820" w:type="dxa"/>
          </w:tcPr>
          <w:p w14:paraId="34E119B4" w14:textId="77777777" w:rsidR="1187F046" w:rsidRDefault="1187F046" w:rsidP="6B256A4A">
            <w:pPr>
              <w:pStyle w:val="TableTextLeft"/>
              <w:ind w:left="567"/>
            </w:pPr>
            <w:r>
              <w:t>&lt; $100,000</w:t>
            </w:r>
          </w:p>
        </w:tc>
        <w:tc>
          <w:tcPr>
            <w:tcW w:w="4820" w:type="dxa"/>
          </w:tcPr>
          <w:p w14:paraId="23398B60" w14:textId="10CED3A8" w:rsidR="4B715680" w:rsidRDefault="4B715680" w:rsidP="6B256A4A">
            <w:pPr>
              <w:pStyle w:val="TableTextLeft"/>
              <w:ind w:left="567"/>
              <w:cnfStyle w:val="000000000000" w:firstRow="0" w:lastRow="0" w:firstColumn="0" w:lastColumn="0" w:oddVBand="0" w:evenVBand="0" w:oddHBand="0" w:evenHBand="0" w:firstRowFirstColumn="0" w:firstRowLastColumn="0" w:lastRowFirstColumn="0" w:lastRowLastColumn="0"/>
            </w:pPr>
            <w:r>
              <w:t>0% of project cost</w:t>
            </w:r>
          </w:p>
        </w:tc>
      </w:tr>
    </w:tbl>
    <w:p w14:paraId="669E4D5C" w14:textId="70D3A0C4" w:rsidR="4BD79175" w:rsidRDefault="4BD79175" w:rsidP="73A0FCA5">
      <w:pPr>
        <w:pStyle w:val="BodyText"/>
      </w:pPr>
    </w:p>
    <w:p w14:paraId="71BB2CAF" w14:textId="7164CD8F" w:rsidR="00D06312" w:rsidRPr="00C94C7E" w:rsidRDefault="00BE70BE" w:rsidP="00926FB4">
      <w:pPr>
        <w:pStyle w:val="ListBullet"/>
        <w:numPr>
          <w:ilvl w:val="0"/>
          <w:numId w:val="0"/>
        </w:numPr>
        <w:ind w:left="720"/>
      </w:pPr>
      <w:r>
        <w:t xml:space="preserve">In </w:t>
      </w:r>
      <w:r w:rsidR="00F01C1B">
        <w:t>addition,</w:t>
      </w:r>
      <w:r w:rsidR="00EA3F26">
        <w:t xml:space="preserve"> </w:t>
      </w:r>
      <w:r w:rsidR="00691EDC">
        <w:t>CoMs may</w:t>
      </w:r>
      <w:r>
        <w:t xml:space="preserve"> also</w:t>
      </w:r>
      <w:r w:rsidR="00691EDC">
        <w:t xml:space="preserve"> include an ‘in-kind’ figure</w:t>
      </w:r>
      <w:r w:rsidR="00A73DEF">
        <w:t xml:space="preserve"> as part of their contribution.  This can reflect</w:t>
      </w:r>
      <w:r w:rsidR="00691EDC">
        <w:t xml:space="preserve"> the time</w:t>
      </w:r>
      <w:r w:rsidR="00EE2DCB">
        <w:t xml:space="preserve">, provision of </w:t>
      </w:r>
      <w:r w:rsidR="00A73DEF">
        <w:t>equipment</w:t>
      </w:r>
      <w:r w:rsidR="558CFA7B">
        <w:t>,</w:t>
      </w:r>
      <w:r w:rsidR="00EE2DCB">
        <w:t xml:space="preserve"> or </w:t>
      </w:r>
      <w:r w:rsidR="00A73DEF">
        <w:t>materials</w:t>
      </w:r>
      <w:r w:rsidR="009421BD">
        <w:t xml:space="preserve"> to help deliver</w:t>
      </w:r>
      <w:r w:rsidR="00691EDC">
        <w:t xml:space="preserve"> projects. </w:t>
      </w:r>
      <w:r w:rsidR="00F01C1B">
        <w:t>Volunteer time</w:t>
      </w:r>
      <w:r w:rsidR="00691EDC">
        <w:t xml:space="preserve"> is typically valued at $40 per hour.</w:t>
      </w:r>
      <w:r w:rsidR="00353EBF">
        <w:t xml:space="preserve">  </w:t>
      </w:r>
      <w:r w:rsidR="02EE564C">
        <w:t xml:space="preserve">DEECA highly values in-kind contributions, but they are not included as part of the direct assessment criteria. </w:t>
      </w:r>
    </w:p>
    <w:p w14:paraId="13BCD683" w14:textId="5809B7E3" w:rsidR="00406D9B" w:rsidRPr="00C94C7E" w:rsidRDefault="00C04D14" w:rsidP="00C64D2C">
      <w:pPr>
        <w:pStyle w:val="ListBullet"/>
        <w:numPr>
          <w:ilvl w:val="2"/>
          <w:numId w:val="42"/>
        </w:numPr>
      </w:pPr>
      <w:r w:rsidRPr="0CD78D6F">
        <w:rPr>
          <w:rFonts w:eastAsia="Arial"/>
        </w:rPr>
        <w:t xml:space="preserve">The </w:t>
      </w:r>
      <w:r w:rsidR="712271DA" w:rsidRPr="0CD78D6F">
        <w:rPr>
          <w:rFonts w:eastAsia="Arial"/>
        </w:rPr>
        <w:t>Program also</w:t>
      </w:r>
      <w:r w:rsidRPr="0CD78D6F">
        <w:rPr>
          <w:rFonts w:eastAsia="Arial"/>
        </w:rPr>
        <w:t xml:space="preserve"> assist</w:t>
      </w:r>
      <w:r w:rsidR="203632C9" w:rsidRPr="0CD78D6F">
        <w:rPr>
          <w:rFonts w:eastAsia="Arial"/>
        </w:rPr>
        <w:t>s</w:t>
      </w:r>
      <w:r w:rsidRPr="0CD78D6F">
        <w:rPr>
          <w:rFonts w:eastAsia="Arial"/>
        </w:rPr>
        <w:t xml:space="preserve"> </w:t>
      </w:r>
      <w:r w:rsidR="00537A9D" w:rsidRPr="0CD78D6F">
        <w:rPr>
          <w:rFonts w:eastAsia="Arial"/>
        </w:rPr>
        <w:t>c</w:t>
      </w:r>
      <w:r w:rsidRPr="0CD78D6F">
        <w:rPr>
          <w:rFonts w:eastAsia="Arial"/>
        </w:rPr>
        <w:t xml:space="preserve">ategory 2 and 3 </w:t>
      </w:r>
      <w:r w:rsidR="6892DF2C" w:rsidRPr="0CD78D6F">
        <w:rPr>
          <w:rFonts w:eastAsia="Arial"/>
        </w:rPr>
        <w:t>CoMs</w:t>
      </w:r>
      <w:r w:rsidRPr="0CD78D6F">
        <w:rPr>
          <w:rFonts w:eastAsia="Arial"/>
        </w:rPr>
        <w:t xml:space="preserve"> </w:t>
      </w:r>
      <w:r w:rsidR="6BA7738A" w:rsidRPr="0CD78D6F">
        <w:rPr>
          <w:rFonts w:eastAsia="Arial"/>
        </w:rPr>
        <w:t>to undertake</w:t>
      </w:r>
      <w:r w:rsidRPr="0CD78D6F">
        <w:rPr>
          <w:rFonts w:eastAsia="Arial"/>
        </w:rPr>
        <w:t xml:space="preserve"> </w:t>
      </w:r>
      <w:r w:rsidR="5CE1945C" w:rsidRPr="0CD78D6F">
        <w:rPr>
          <w:rFonts w:eastAsia="Arial"/>
        </w:rPr>
        <w:t xml:space="preserve">required </w:t>
      </w:r>
      <w:r w:rsidRPr="0CD78D6F">
        <w:rPr>
          <w:rFonts w:eastAsia="Arial"/>
        </w:rPr>
        <w:t xml:space="preserve">works identified in their </w:t>
      </w:r>
      <w:r w:rsidR="273122AB" w:rsidRPr="0CD78D6F">
        <w:rPr>
          <w:rFonts w:eastAsia="Arial"/>
        </w:rPr>
        <w:t xml:space="preserve">2022 </w:t>
      </w:r>
      <w:r w:rsidRPr="0CD78D6F">
        <w:rPr>
          <w:rFonts w:eastAsia="Arial"/>
        </w:rPr>
        <w:t>CT Management reserve reports</w:t>
      </w:r>
      <w:r w:rsidR="00886031" w:rsidRPr="0CD78D6F">
        <w:rPr>
          <w:rFonts w:eastAsia="Arial"/>
        </w:rPr>
        <w:t>.  These</w:t>
      </w:r>
      <w:r w:rsidR="5BB4D8AE" w:rsidRPr="0CD78D6F">
        <w:rPr>
          <w:rFonts w:eastAsia="Arial"/>
        </w:rPr>
        <w:t xml:space="preserve"> condition</w:t>
      </w:r>
      <w:r w:rsidR="00886031" w:rsidRPr="0CD78D6F">
        <w:rPr>
          <w:rFonts w:eastAsia="Arial"/>
        </w:rPr>
        <w:t xml:space="preserve"> reports</w:t>
      </w:r>
      <w:r w:rsidR="007F18DC" w:rsidRPr="0CD78D6F">
        <w:rPr>
          <w:rFonts w:eastAsia="Arial"/>
        </w:rPr>
        <w:t xml:space="preserve"> </w:t>
      </w:r>
      <w:r w:rsidR="16E6D5F3" w:rsidRPr="0CD78D6F">
        <w:rPr>
          <w:rFonts w:eastAsia="Arial"/>
        </w:rPr>
        <w:t xml:space="preserve">rated </w:t>
      </w:r>
      <w:r w:rsidR="007F18DC" w:rsidRPr="0CD78D6F">
        <w:rPr>
          <w:rFonts w:eastAsia="Arial"/>
        </w:rPr>
        <w:t>asset</w:t>
      </w:r>
      <w:r w:rsidR="384D31A2" w:rsidRPr="0CD78D6F">
        <w:rPr>
          <w:rFonts w:eastAsia="Arial"/>
        </w:rPr>
        <w:t xml:space="preserve"> condition</w:t>
      </w:r>
      <w:r w:rsidR="00171CAC" w:rsidRPr="0CD78D6F">
        <w:rPr>
          <w:rFonts w:eastAsia="Arial"/>
        </w:rPr>
        <w:t xml:space="preserve"> and indicated timeframes for repair, renewal or </w:t>
      </w:r>
      <w:r w:rsidR="00054C11" w:rsidRPr="0CD78D6F">
        <w:rPr>
          <w:rFonts w:eastAsia="Arial"/>
        </w:rPr>
        <w:t>replacement.</w:t>
      </w:r>
      <w:r w:rsidR="00A82E36" w:rsidRPr="0CD78D6F">
        <w:rPr>
          <w:rFonts w:eastAsia="Arial"/>
        </w:rPr>
        <w:t xml:space="preserve"> </w:t>
      </w:r>
      <w:r w:rsidR="3641FA9C" w:rsidRPr="0CD78D6F">
        <w:rPr>
          <w:rFonts w:eastAsia="Arial"/>
        </w:rPr>
        <w:t>The Program</w:t>
      </w:r>
      <w:r w:rsidR="004F6E18" w:rsidRPr="0CD78D6F">
        <w:rPr>
          <w:rFonts w:eastAsia="Arial"/>
        </w:rPr>
        <w:t xml:space="preserve"> requires </w:t>
      </w:r>
      <w:r w:rsidR="60B66F7A" w:rsidRPr="0CD78D6F">
        <w:rPr>
          <w:rFonts w:eastAsia="Arial"/>
        </w:rPr>
        <w:t>CoMs</w:t>
      </w:r>
      <w:r w:rsidR="004F6E18" w:rsidRPr="0CD78D6F">
        <w:rPr>
          <w:rFonts w:eastAsia="Arial"/>
        </w:rPr>
        <w:t xml:space="preserve"> to </w:t>
      </w:r>
      <w:r w:rsidR="4E9E5737">
        <w:t>focus on the key issues and risks identified in the reserve's CT Management asset report</w:t>
      </w:r>
      <w:r w:rsidR="00430C54" w:rsidRPr="0CD78D6F">
        <w:rPr>
          <w:rFonts w:eastAsia="Arial"/>
        </w:rPr>
        <w:t xml:space="preserve"> in the</w:t>
      </w:r>
      <w:r w:rsidR="0750BD0E" w:rsidRPr="0CD78D6F">
        <w:rPr>
          <w:rFonts w:eastAsia="Arial"/>
        </w:rPr>
        <w:t>ir</w:t>
      </w:r>
      <w:r w:rsidR="00430C54" w:rsidRPr="0CD78D6F">
        <w:rPr>
          <w:rFonts w:eastAsia="Arial"/>
        </w:rPr>
        <w:t xml:space="preserve"> application</w:t>
      </w:r>
      <w:r w:rsidR="006D66EA" w:rsidRPr="0CD78D6F">
        <w:rPr>
          <w:rFonts w:eastAsia="Arial"/>
        </w:rPr>
        <w:t>.  If your reserve did not receive a report, or</w:t>
      </w:r>
      <w:r w:rsidR="00F54EB0" w:rsidRPr="0CD78D6F">
        <w:rPr>
          <w:rFonts w:eastAsia="Arial"/>
        </w:rPr>
        <w:t xml:space="preserve"> the report you received</w:t>
      </w:r>
      <w:r w:rsidR="006D66EA" w:rsidRPr="0CD78D6F">
        <w:rPr>
          <w:rFonts w:eastAsia="Arial"/>
        </w:rPr>
        <w:t xml:space="preserve"> is </w:t>
      </w:r>
      <w:r w:rsidR="002B7DB1" w:rsidRPr="0CD78D6F">
        <w:rPr>
          <w:rFonts w:eastAsia="Arial"/>
        </w:rPr>
        <w:t>no longer reflective</w:t>
      </w:r>
      <w:r w:rsidR="00950888" w:rsidRPr="0CD78D6F">
        <w:rPr>
          <w:rFonts w:eastAsia="Arial"/>
        </w:rPr>
        <w:t xml:space="preserve"> of </w:t>
      </w:r>
      <w:r w:rsidR="002B7DB1" w:rsidRPr="0CD78D6F">
        <w:rPr>
          <w:rFonts w:eastAsia="Arial"/>
        </w:rPr>
        <w:t xml:space="preserve">your </w:t>
      </w:r>
      <w:r w:rsidR="00950888" w:rsidRPr="0CD78D6F">
        <w:rPr>
          <w:rFonts w:eastAsia="Arial"/>
        </w:rPr>
        <w:t>current</w:t>
      </w:r>
      <w:r w:rsidR="002B7DB1" w:rsidRPr="0CD78D6F">
        <w:rPr>
          <w:rFonts w:eastAsia="Arial"/>
        </w:rPr>
        <w:t xml:space="preserve"> works</w:t>
      </w:r>
      <w:r w:rsidR="00950888" w:rsidRPr="0CD78D6F">
        <w:rPr>
          <w:rFonts w:eastAsia="Arial"/>
        </w:rPr>
        <w:t xml:space="preserve"> priorities, </w:t>
      </w:r>
      <w:r w:rsidR="006D66EA" w:rsidRPr="0CD78D6F">
        <w:rPr>
          <w:rFonts w:eastAsia="Arial"/>
        </w:rPr>
        <w:t xml:space="preserve">this will not </w:t>
      </w:r>
      <w:r w:rsidR="0BBDD491" w:rsidRPr="0CD78D6F">
        <w:rPr>
          <w:rFonts w:eastAsia="Arial"/>
        </w:rPr>
        <w:t>influence DEECA’s assessment against the criteria</w:t>
      </w:r>
      <w:r w:rsidR="00F54EB0" w:rsidRPr="0CD78D6F">
        <w:rPr>
          <w:rFonts w:eastAsia="Arial"/>
        </w:rPr>
        <w:t>.</w:t>
      </w:r>
      <w:r w:rsidR="00424255" w:rsidRPr="0CD78D6F">
        <w:rPr>
          <w:rFonts w:eastAsia="Arial"/>
        </w:rPr>
        <w:t xml:space="preserve"> </w:t>
      </w:r>
    </w:p>
    <w:p w14:paraId="15356CB4" w14:textId="71EDD501" w:rsidR="00F76FDB" w:rsidRPr="00C94C7E" w:rsidRDefault="00926FB4" w:rsidP="00926FB4">
      <w:pPr>
        <w:pStyle w:val="ListBullet"/>
        <w:numPr>
          <w:ilvl w:val="0"/>
          <w:numId w:val="0"/>
        </w:numPr>
        <w:ind w:left="360" w:hanging="360"/>
      </w:pPr>
      <w:r>
        <w:t>4</w:t>
      </w:r>
      <w:r w:rsidR="00F76FDB">
        <w:t>.4</w:t>
      </w:r>
      <w:r>
        <w:tab/>
      </w:r>
      <w:r>
        <w:tab/>
      </w:r>
      <w:r w:rsidR="00F76FDB">
        <w:t xml:space="preserve">DEECA will </w:t>
      </w:r>
      <w:r w:rsidR="0907236E">
        <w:t xml:space="preserve">also </w:t>
      </w:r>
      <w:r w:rsidR="00F76FDB">
        <w:t xml:space="preserve">consider supporting a range of projects </w:t>
      </w:r>
      <w:r w:rsidR="00C92A0D">
        <w:t xml:space="preserve">which </w:t>
      </w:r>
      <w:r w:rsidR="00F76FDB">
        <w:t>focus on:</w:t>
      </w:r>
    </w:p>
    <w:p w14:paraId="440F20E5" w14:textId="30FDF14F" w:rsidR="00E264F0" w:rsidRDefault="00E264F0" w:rsidP="00E264F0">
      <w:pPr>
        <w:pStyle w:val="ListBullet"/>
        <w:numPr>
          <w:ilvl w:val="0"/>
          <w:numId w:val="26"/>
        </w:numPr>
      </w:pPr>
      <w:r w:rsidRPr="00C94C7E">
        <w:t>Urgent repair of community facilities and reserve infrastructure (e.g., public halls, amenity blocks, sport and recreation assets) ensuring these are safe and accessible for all users.</w:t>
      </w:r>
    </w:p>
    <w:p w14:paraId="65265C26" w14:textId="055C8222" w:rsidR="005B5FE7" w:rsidRDefault="005B5FE7" w:rsidP="00E264F0">
      <w:pPr>
        <w:pStyle w:val="ListBullet"/>
        <w:numPr>
          <w:ilvl w:val="0"/>
          <w:numId w:val="26"/>
        </w:numPr>
      </w:pPr>
      <w:r>
        <w:t>Rectification, renewal or upgrade of assets t</w:t>
      </w:r>
      <w:r w:rsidR="00B50290">
        <w:t xml:space="preserve">hat if delayed beyond 12 months would lead to </w:t>
      </w:r>
      <w:r w:rsidR="00D24406">
        <w:t>significantly increased costs</w:t>
      </w:r>
      <w:r w:rsidR="00EB43F5">
        <w:t xml:space="preserve"> incurred by committee</w:t>
      </w:r>
      <w:r w:rsidR="00D24406">
        <w:t xml:space="preserve"> (i.e. time-critical works).</w:t>
      </w:r>
    </w:p>
    <w:p w14:paraId="62964198" w14:textId="79725F6B" w:rsidR="00E5691C" w:rsidRPr="00C94C7E" w:rsidRDefault="003B4A0C" w:rsidP="00A35669">
      <w:pPr>
        <w:pStyle w:val="ListBullet"/>
        <w:numPr>
          <w:ilvl w:val="0"/>
          <w:numId w:val="26"/>
        </w:numPr>
      </w:pPr>
      <w:r w:rsidRPr="00C94C7E">
        <w:t xml:space="preserve">Urgent upgrade or replacement of assets to improve compliance with the Disability Discrimination Act 1992 and </w:t>
      </w:r>
      <w:r w:rsidR="00C5702E" w:rsidRPr="00C94C7E">
        <w:t>relevant</w:t>
      </w:r>
      <w:r w:rsidRPr="00C94C7E">
        <w:t xml:space="preserve"> Australian Standards (e.g., AS 1428.1</w:t>
      </w:r>
      <w:r w:rsidR="001122B4">
        <w:t>:2021</w:t>
      </w:r>
      <w:r w:rsidRPr="00C94C7E">
        <w:t xml:space="preserve">). This includes, but is not limited to, accessible unisex toilets, pathways, ramps, compliant parking bays, tactile and braille signage, and supporting infrastructure designed to ensure equitable and safe access to </w:t>
      </w:r>
      <w:r w:rsidR="00773628" w:rsidRPr="00C94C7E">
        <w:t xml:space="preserve">the premises </w:t>
      </w:r>
      <w:r w:rsidR="00AA3F8A" w:rsidRPr="00C94C7E">
        <w:t xml:space="preserve">and/or </w:t>
      </w:r>
      <w:r w:rsidRPr="00C94C7E">
        <w:t>public facilities</w:t>
      </w:r>
    </w:p>
    <w:p w14:paraId="6306B7C0" w14:textId="1BC21AAD" w:rsidR="00F76FDB" w:rsidRPr="00C94C7E" w:rsidRDefault="00F76FDB" w:rsidP="00A35669">
      <w:pPr>
        <w:pStyle w:val="ListBullet"/>
        <w:numPr>
          <w:ilvl w:val="0"/>
          <w:numId w:val="26"/>
        </w:numPr>
      </w:pPr>
      <w:r w:rsidRPr="00C94C7E">
        <w:t>Replacement of assets essential to reinstating</w:t>
      </w:r>
      <w:r w:rsidR="009D71FE" w:rsidRPr="00C94C7E">
        <w:t xml:space="preserve"> or fundamental to</w:t>
      </w:r>
      <w:r w:rsidRPr="00C94C7E">
        <w:t xml:space="preserve"> the use and function of the Crown land reserve and its facilities particularly where these upgrades enhance accessibility and usability for all.</w:t>
      </w:r>
    </w:p>
    <w:p w14:paraId="13C4309F" w14:textId="4900BD06" w:rsidR="00F76FDB" w:rsidRPr="00C94C7E" w:rsidRDefault="00F76FDB" w:rsidP="00A35669">
      <w:pPr>
        <w:pStyle w:val="ListBullet"/>
        <w:numPr>
          <w:ilvl w:val="0"/>
          <w:numId w:val="26"/>
        </w:numPr>
      </w:pPr>
      <w:r w:rsidRPr="00C94C7E">
        <w:t>Removal of damaged</w:t>
      </w:r>
      <w:r w:rsidR="002C7E18" w:rsidRPr="00C94C7E">
        <w:t>,</w:t>
      </w:r>
      <w:r w:rsidRPr="00C94C7E">
        <w:t xml:space="preserve"> or dangerous assets. This includes addressing barriers to access or safety concerns that disproportionately affect persons with disabilities.</w:t>
      </w:r>
    </w:p>
    <w:p w14:paraId="6889FE81" w14:textId="4D98FC37" w:rsidR="00F76FDB" w:rsidRPr="00C94C7E" w:rsidRDefault="00F76FDB" w:rsidP="00A35669">
      <w:pPr>
        <w:pStyle w:val="ListBullet"/>
        <w:numPr>
          <w:ilvl w:val="0"/>
          <w:numId w:val="26"/>
        </w:numPr>
      </w:pPr>
      <w:r w:rsidRPr="00C94C7E">
        <w:t xml:space="preserve">High-priority upgrades to assets that reduce risk during emergency events (e.g., fire doors). </w:t>
      </w:r>
    </w:p>
    <w:p w14:paraId="10F5844A" w14:textId="4CD7694C" w:rsidR="00F76FDB" w:rsidRPr="00C94C7E" w:rsidRDefault="00F76FDB" w:rsidP="00A35669">
      <w:pPr>
        <w:pStyle w:val="ListBullet"/>
        <w:numPr>
          <w:ilvl w:val="0"/>
          <w:numId w:val="26"/>
        </w:numPr>
      </w:pPr>
      <w:r w:rsidRPr="00C94C7E">
        <w:t>Repair and/or replacement of rusted, damaged, or leaking assets (e.g., roofs), where failure to act would impede access, safety, or functionality</w:t>
      </w:r>
      <w:r w:rsidR="00E91B57" w:rsidRPr="00C94C7E">
        <w:t>.</w:t>
      </w:r>
    </w:p>
    <w:p w14:paraId="35E0D42A" w14:textId="2914C91F" w:rsidR="00F76FDB" w:rsidRPr="00C94C7E" w:rsidRDefault="00F76FDB" w:rsidP="00A35669">
      <w:pPr>
        <w:pStyle w:val="ListBullet"/>
        <w:numPr>
          <w:ilvl w:val="0"/>
          <w:numId w:val="26"/>
        </w:numPr>
      </w:pPr>
      <w:r w:rsidRPr="00C94C7E">
        <w:t>Replacement or construction of assets to meet current safety standards with a focus on incorporating universal design principles.</w:t>
      </w:r>
    </w:p>
    <w:p w14:paraId="0D381B77" w14:textId="4E66FA05" w:rsidR="00F76FDB" w:rsidRPr="00C94C7E" w:rsidRDefault="00F76FDB" w:rsidP="00A35669">
      <w:pPr>
        <w:pStyle w:val="ListBullet"/>
        <w:numPr>
          <w:ilvl w:val="0"/>
          <w:numId w:val="26"/>
        </w:numPr>
      </w:pPr>
      <w:r w:rsidRPr="00C94C7E">
        <w:t xml:space="preserve">Repair/replacement of aging </w:t>
      </w:r>
      <w:r w:rsidR="0015160F" w:rsidRPr="00C94C7E">
        <w:t>assets</w:t>
      </w:r>
      <w:r w:rsidRPr="00C94C7E">
        <w:t xml:space="preserve"> ensuring upgrades improve safety, usability, </w:t>
      </w:r>
      <w:r w:rsidR="0015160F" w:rsidRPr="00C94C7E">
        <w:t>or</w:t>
      </w:r>
      <w:r w:rsidRPr="00C94C7E">
        <w:t xml:space="preserve"> compliance</w:t>
      </w:r>
      <w:r w:rsidR="0015160F" w:rsidRPr="00C94C7E">
        <w:t>.</w:t>
      </w:r>
    </w:p>
    <w:p w14:paraId="6DDBFE66" w14:textId="01F4FF6A" w:rsidR="00F76FDB" w:rsidRPr="00C94C7E" w:rsidRDefault="00D34E44" w:rsidP="00A35669">
      <w:pPr>
        <w:pStyle w:val="ListBullet"/>
        <w:numPr>
          <w:ilvl w:val="0"/>
          <w:numId w:val="26"/>
        </w:numPr>
      </w:pPr>
      <w:r w:rsidRPr="00C94C7E">
        <w:t>Projects that incorporate one or more of the above while demonstrating additional community</w:t>
      </w:r>
      <w:r w:rsidRPr="00C94C7E">
        <w:rPr>
          <w:b/>
          <w:bCs/>
        </w:rPr>
        <w:t xml:space="preserve"> </w:t>
      </w:r>
      <w:r w:rsidRPr="00C94C7E">
        <w:t>value, such as creating welcoming and inclusive spaces or supporting increased participation by diverse user groups</w:t>
      </w:r>
      <w:r w:rsidR="00B02066" w:rsidRPr="00C94C7E">
        <w:t xml:space="preserve"> for example.</w:t>
      </w:r>
    </w:p>
    <w:p w14:paraId="2BBB8C30" w14:textId="339C404B" w:rsidR="00F76FDB" w:rsidRPr="00F76FDB" w:rsidRDefault="00926FB4" w:rsidP="00926FB4">
      <w:pPr>
        <w:pStyle w:val="ListBullet"/>
        <w:numPr>
          <w:ilvl w:val="0"/>
          <w:numId w:val="0"/>
        </w:numPr>
        <w:ind w:left="360" w:hanging="360"/>
      </w:pPr>
      <w:r>
        <w:t>4</w:t>
      </w:r>
      <w:r w:rsidR="00F76FDB" w:rsidRPr="00C94C7E">
        <w:t>.5</w:t>
      </w:r>
      <w:r>
        <w:tab/>
      </w:r>
      <w:r>
        <w:tab/>
      </w:r>
      <w:r w:rsidR="00F76FDB" w:rsidRPr="00C94C7E">
        <w:t>DEECA will</w:t>
      </w:r>
      <w:r w:rsidR="0094768F">
        <w:t xml:space="preserve"> preferentially</w:t>
      </w:r>
      <w:r w:rsidR="00F76FDB" w:rsidRPr="00C94C7E">
        <w:t xml:space="preserve"> consider proposals supported by:</w:t>
      </w:r>
    </w:p>
    <w:p w14:paraId="54FDCE1A" w14:textId="674A49E0" w:rsidR="00F76FDB" w:rsidRDefault="00F76FDB" w:rsidP="00A35669">
      <w:pPr>
        <w:pStyle w:val="ListBullet"/>
        <w:numPr>
          <w:ilvl w:val="0"/>
          <w:numId w:val="27"/>
        </w:numPr>
      </w:pPr>
      <w:r w:rsidRPr="00F76FDB">
        <w:t>Preliminary condition audits or inspection reports</w:t>
      </w:r>
      <w:r w:rsidR="007841E3">
        <w:t>; these should</w:t>
      </w:r>
      <w:r w:rsidRPr="00F76FDB">
        <w:t xml:space="preserve"> demonstrat</w:t>
      </w:r>
      <w:r w:rsidR="009F23C8">
        <w:t>e</w:t>
      </w:r>
      <w:r w:rsidRPr="00F76FDB">
        <w:t xml:space="preserve"> areas where assets fail to meet </w:t>
      </w:r>
      <w:r w:rsidR="003E5F69">
        <w:t xml:space="preserve">certain </w:t>
      </w:r>
      <w:r w:rsidRPr="00F76FDB">
        <w:t>standards</w:t>
      </w:r>
      <w:r w:rsidR="003E5F69">
        <w:t xml:space="preserve"> or community needs.</w:t>
      </w:r>
    </w:p>
    <w:p w14:paraId="1C2316C3" w14:textId="4E5B1C4D" w:rsidR="006A2875" w:rsidRPr="00F76FDB" w:rsidRDefault="001A307F" w:rsidP="00A35669">
      <w:pPr>
        <w:pStyle w:val="ListBullet"/>
        <w:numPr>
          <w:ilvl w:val="0"/>
          <w:numId w:val="27"/>
        </w:numPr>
      </w:pPr>
      <w:r>
        <w:t xml:space="preserve">Letters of support by council or </w:t>
      </w:r>
      <w:r w:rsidR="00781C9D">
        <w:t>other relevant authorities or e</w:t>
      </w:r>
      <w:r w:rsidR="006A2875">
        <w:t xml:space="preserve">ngagement </w:t>
      </w:r>
      <w:r w:rsidR="0094768F">
        <w:t xml:space="preserve">meeting </w:t>
      </w:r>
      <w:r w:rsidR="006A2875">
        <w:t xml:space="preserve">summaries with focus groups, local community, or </w:t>
      </w:r>
      <w:r w:rsidR="0094768F">
        <w:t>relevant users.</w:t>
      </w:r>
    </w:p>
    <w:p w14:paraId="62E2F7D2" w14:textId="2702D709" w:rsidR="007841E3" w:rsidRDefault="007841E3" w:rsidP="00A35669">
      <w:pPr>
        <w:pStyle w:val="ListBullet"/>
        <w:numPr>
          <w:ilvl w:val="0"/>
          <w:numId w:val="27"/>
        </w:numPr>
      </w:pPr>
      <w:r w:rsidRPr="007841E3">
        <w:t>Feasibility and preliminary studies</w:t>
      </w:r>
      <w:r>
        <w:t>; these</w:t>
      </w:r>
      <w:r w:rsidRPr="007841E3">
        <w:t xml:space="preserve"> should detail proposed measures to eliminate discrimination in access and promote equitable use of community facilities</w:t>
      </w:r>
      <w:r w:rsidR="00150B5E">
        <w:t xml:space="preserve"> on the premises</w:t>
      </w:r>
      <w:r w:rsidRPr="007841E3">
        <w:t>. For instance, include evidence of how the National Construction Code (NCC) and Universal Design Principles</w:t>
      </w:r>
      <w:r w:rsidR="00B74B37">
        <w:t xml:space="preserve"> (</w:t>
      </w:r>
      <w:r w:rsidR="005929D6">
        <w:t xml:space="preserve">see </w:t>
      </w:r>
      <w:r w:rsidR="00B74B37">
        <w:t>links in</w:t>
      </w:r>
      <w:r w:rsidR="00C5156A">
        <w:t xml:space="preserve"> stream </w:t>
      </w:r>
      <w:r w:rsidR="005929D6">
        <w:t>2</w:t>
      </w:r>
      <w:r w:rsidR="00B74B37">
        <w:t xml:space="preserve"> application</w:t>
      </w:r>
      <w:r w:rsidR="00C5156A">
        <w:t xml:space="preserve"> form)</w:t>
      </w:r>
      <w:r w:rsidRPr="007841E3">
        <w:t xml:space="preserve"> will be applied to demonstrate both </w:t>
      </w:r>
      <w:r w:rsidR="00520AA4">
        <w:t xml:space="preserve">improved </w:t>
      </w:r>
      <w:r w:rsidRPr="007841E3">
        <w:t>compliance and feasibility.</w:t>
      </w:r>
    </w:p>
    <w:p w14:paraId="397C935C" w14:textId="1F3C2EFA" w:rsidR="00F76FDB" w:rsidRDefault="00F76FDB" w:rsidP="00A35669">
      <w:pPr>
        <w:pStyle w:val="ListBullet"/>
        <w:numPr>
          <w:ilvl w:val="0"/>
          <w:numId w:val="27"/>
        </w:numPr>
      </w:pPr>
      <w:r w:rsidRPr="00F76FDB">
        <w:t>Assessments, reports, or investigations necessary to comply with statutory requirements and approvals (e.g., planning or building permits, Native Title, Aboriginal Heritage Regulations).</w:t>
      </w:r>
    </w:p>
    <w:p w14:paraId="5C9182FF" w14:textId="596228C4" w:rsidR="008077F6" w:rsidRPr="00F76FDB" w:rsidRDefault="005E5E47" w:rsidP="00F36747">
      <w:pPr>
        <w:pStyle w:val="ListBullet"/>
        <w:numPr>
          <w:ilvl w:val="0"/>
          <w:numId w:val="27"/>
        </w:numPr>
      </w:pPr>
      <w:r>
        <w:t>Relevant p</w:t>
      </w:r>
      <w:r w:rsidR="00F36747" w:rsidRPr="00F76FDB">
        <w:t xml:space="preserve">roject scoping documentation </w:t>
      </w:r>
      <w:r w:rsidR="00F36747">
        <w:t xml:space="preserve">by </w:t>
      </w:r>
      <w:r w:rsidR="004E623E" w:rsidRPr="004E623E">
        <w:t xml:space="preserve">certified access consultants and building surveyors to ensure designs </w:t>
      </w:r>
      <w:r w:rsidR="00AD0AEA">
        <w:t xml:space="preserve">are </w:t>
      </w:r>
      <w:r w:rsidR="00A4762D">
        <w:t xml:space="preserve">compliant and </w:t>
      </w:r>
      <w:r w:rsidR="00AD0AEA">
        <w:t>fit for purpose.</w:t>
      </w:r>
    </w:p>
    <w:p w14:paraId="7B2DF3DB" w14:textId="411289F2" w:rsidR="00F76FDB" w:rsidRDefault="00BD6A15" w:rsidP="00A35669">
      <w:pPr>
        <w:pStyle w:val="ListBullet"/>
        <w:numPr>
          <w:ilvl w:val="0"/>
          <w:numId w:val="27"/>
        </w:numPr>
      </w:pPr>
      <w:r>
        <w:t>Preliminary detailed designs of works (e.g. stormwater management plans for drainage upgrades)</w:t>
      </w:r>
      <w:r w:rsidR="00F76FDB" w:rsidRPr="00F76FDB">
        <w:t xml:space="preserve"> provided by</w:t>
      </w:r>
      <w:r>
        <w:t xml:space="preserve"> appropriately qualified</w:t>
      </w:r>
      <w:r w:rsidR="00F76FDB" w:rsidRPr="00F76FDB">
        <w:t xml:space="preserve"> industry professionals or consultants</w:t>
      </w:r>
      <w:r w:rsidR="007C1F12">
        <w:t>.</w:t>
      </w:r>
    </w:p>
    <w:p w14:paraId="4020BF44" w14:textId="0F109F84" w:rsidR="007C1F12" w:rsidRDefault="007C1F12" w:rsidP="00A35669">
      <w:pPr>
        <w:pStyle w:val="ListBullet"/>
        <w:numPr>
          <w:ilvl w:val="0"/>
          <w:numId w:val="27"/>
        </w:numPr>
      </w:pPr>
      <w:r>
        <w:t xml:space="preserve">How works are underpinned by </w:t>
      </w:r>
      <w:r w:rsidR="00AB707E">
        <w:t xml:space="preserve">government </w:t>
      </w:r>
      <w:r w:rsidR="002C2646">
        <w:t>directives</w:t>
      </w:r>
      <w:r w:rsidR="00AB707E">
        <w:t xml:space="preserve"> e.g. </w:t>
      </w:r>
      <w:r w:rsidR="003C42B4">
        <w:t xml:space="preserve">the </w:t>
      </w:r>
      <w:r w:rsidR="003C42B4" w:rsidRPr="003C42B4">
        <w:t>State disability plan 2022–2026</w:t>
      </w:r>
      <w:r w:rsidR="003C42B4">
        <w:t>.</w:t>
      </w:r>
    </w:p>
    <w:p w14:paraId="62642C91" w14:textId="3576E29A" w:rsidR="00477377" w:rsidRDefault="00BD6A15" w:rsidP="00DB7AF0">
      <w:pPr>
        <w:pStyle w:val="ListBullet"/>
        <w:numPr>
          <w:ilvl w:val="2"/>
          <w:numId w:val="43"/>
        </w:numPr>
      </w:pPr>
      <w:r>
        <w:t xml:space="preserve">Works that </w:t>
      </w:r>
      <w:r w:rsidR="00CA6731">
        <w:t>have three or more quotes</w:t>
      </w:r>
      <w:r w:rsidR="000A28F9">
        <w:t xml:space="preserve"> (note: projects &lt;$50K may not require multiple quotes).</w:t>
      </w:r>
    </w:p>
    <w:p w14:paraId="652B6E99" w14:textId="1D866A1B" w:rsidR="39EF54DA" w:rsidRDefault="00081781" w:rsidP="701468E4">
      <w:pPr>
        <w:pStyle w:val="BodyText"/>
        <w:ind w:left="720" w:hanging="720"/>
        <w:rPr>
          <w:rFonts w:eastAsia="Arial"/>
        </w:rPr>
      </w:pPr>
      <w:r>
        <w:rPr>
          <w:rFonts w:eastAsia="Arial"/>
        </w:rPr>
        <w:t>4.</w:t>
      </w:r>
      <w:r w:rsidR="00BA0A59">
        <w:rPr>
          <w:rFonts w:eastAsia="Arial"/>
        </w:rPr>
        <w:t>6.2</w:t>
      </w:r>
      <w:r w:rsidR="00BA0A59">
        <w:rPr>
          <w:rFonts w:eastAsia="Arial"/>
        </w:rPr>
        <w:tab/>
      </w:r>
      <w:r w:rsidR="39EF54DA" w:rsidRPr="701468E4">
        <w:rPr>
          <w:rFonts w:eastAsia="Arial"/>
        </w:rPr>
        <w:t>DEECA will consider proposals as they are received</w:t>
      </w:r>
      <w:r w:rsidR="39EF54DA" w:rsidRPr="2D84EAD3">
        <w:rPr>
          <w:rFonts w:eastAsia="Arial"/>
        </w:rPr>
        <w:t>.</w:t>
      </w:r>
      <w:r w:rsidR="39EF54DA" w:rsidRPr="701468E4">
        <w:rPr>
          <w:rFonts w:eastAsia="Arial"/>
        </w:rPr>
        <w:t xml:space="preserve"> Subject to project eligibility, DEECA will immediately allocate funding to support time-critical works on poor or very poor condition assets and timely </w:t>
      </w:r>
      <w:r w:rsidR="00803FBC" w:rsidRPr="701468E4">
        <w:rPr>
          <w:rFonts w:eastAsia="Arial"/>
        </w:rPr>
        <w:t>replacement,</w:t>
      </w:r>
      <w:r w:rsidR="39EF54DA" w:rsidRPr="701468E4">
        <w:rPr>
          <w:rFonts w:eastAsia="Arial"/>
        </w:rPr>
        <w:t xml:space="preserve"> or purchase of new assets required for the purpose or security of the reservation and/or to satisfy suitable levels of accessibility for all user groups and other compliance related needs.  </w:t>
      </w:r>
    </w:p>
    <w:p w14:paraId="33507FC3" w14:textId="68114758" w:rsidR="39EF54DA" w:rsidRDefault="00BA0A59" w:rsidP="701468E4">
      <w:pPr>
        <w:pStyle w:val="BodyText"/>
        <w:ind w:left="720" w:hanging="720"/>
        <w:rPr>
          <w:rFonts w:eastAsia="Arial"/>
        </w:rPr>
      </w:pPr>
      <w:r>
        <w:rPr>
          <w:rFonts w:eastAsia="Arial"/>
        </w:rPr>
        <w:t>4</w:t>
      </w:r>
      <w:r w:rsidR="00CD2CA5">
        <w:rPr>
          <w:rFonts w:eastAsia="Arial"/>
        </w:rPr>
        <w:t>.6.3</w:t>
      </w:r>
      <w:r w:rsidR="39EF54DA">
        <w:tab/>
      </w:r>
      <w:r w:rsidR="39EF54DA" w:rsidRPr="701468E4">
        <w:rPr>
          <w:rFonts w:eastAsia="Arial"/>
        </w:rPr>
        <w:t>The funding round will remain open until DEECA has allocated all funds to eligible projects.  This may occur at any time during the financial year and therefore DEECA encourages CoMs to submit comprehensive applications as early as possible.</w:t>
      </w:r>
    </w:p>
    <w:p w14:paraId="40623FC0" w14:textId="0C5DB902" w:rsidR="701468E4" w:rsidRDefault="00CD2CA5" w:rsidP="001E60AF">
      <w:pPr>
        <w:pStyle w:val="BodyText"/>
        <w:ind w:left="720" w:hanging="720"/>
      </w:pPr>
      <w:r>
        <w:rPr>
          <w:rFonts w:eastAsia="Arial"/>
        </w:rPr>
        <w:t>4.6.4</w:t>
      </w:r>
      <w:r w:rsidR="39EF54DA">
        <w:tab/>
      </w:r>
      <w:r w:rsidR="39EF54DA" w:rsidRPr="701468E4">
        <w:rPr>
          <w:rFonts w:eastAsia="Arial"/>
        </w:rPr>
        <w:t xml:space="preserve">Where a project meets all listed criteria, DEECA will allocate funds.  DEECA may </w:t>
      </w:r>
      <w:r w:rsidR="7F9B21A8" w:rsidRPr="14F8B974">
        <w:rPr>
          <w:rFonts w:eastAsia="Arial"/>
        </w:rPr>
        <w:t>waitlist</w:t>
      </w:r>
      <w:r w:rsidR="39EF54DA" w:rsidRPr="701468E4">
        <w:rPr>
          <w:rFonts w:eastAsia="Arial"/>
        </w:rPr>
        <w:t xml:space="preserve"> proposals that partially meet the criteria and may re-consider at a later stage (subject to funding availability).</w:t>
      </w:r>
    </w:p>
    <w:p w14:paraId="326770FA" w14:textId="6CC23E47" w:rsidR="00464BDF" w:rsidRPr="0008150D" w:rsidRDefault="00464BDF" w:rsidP="0008150D">
      <w:pPr>
        <w:pStyle w:val="Heading1"/>
      </w:pPr>
      <w:bookmarkStart w:id="26" w:name="_Toc141869105"/>
      <w:bookmarkStart w:id="27" w:name="_Toc505345231"/>
      <w:bookmarkStart w:id="28" w:name="_Toc505345268"/>
      <w:bookmarkStart w:id="29" w:name="_Toc505782511"/>
      <w:bookmarkStart w:id="30" w:name="_Toc505863729"/>
      <w:bookmarkStart w:id="31" w:name="_Toc137736047"/>
      <w:bookmarkStart w:id="32" w:name="_Toc141869106"/>
      <w:bookmarkStart w:id="33" w:name="_Toc146091844"/>
      <w:bookmarkStart w:id="34" w:name="_Toc207266331"/>
      <w:bookmarkEnd w:id="26"/>
      <w:r w:rsidRPr="0008150D">
        <w:t>What will not be funded?</w:t>
      </w:r>
      <w:bookmarkEnd w:id="27"/>
      <w:bookmarkEnd w:id="28"/>
      <w:bookmarkEnd w:id="29"/>
      <w:bookmarkEnd w:id="30"/>
      <w:bookmarkEnd w:id="31"/>
      <w:bookmarkEnd w:id="32"/>
      <w:bookmarkEnd w:id="33"/>
      <w:bookmarkEnd w:id="34"/>
    </w:p>
    <w:p w14:paraId="20FE4375" w14:textId="77777777" w:rsidR="00CD2CA5" w:rsidRDefault="002149B8" w:rsidP="00CD2CA5">
      <w:pPr>
        <w:pStyle w:val="ListBullet"/>
        <w:numPr>
          <w:ilvl w:val="0"/>
          <w:numId w:val="0"/>
        </w:numPr>
        <w:ind w:left="720" w:hanging="720"/>
        <w:rPr>
          <w:rFonts w:cstheme="minorBidi"/>
        </w:rPr>
      </w:pPr>
      <w:r>
        <w:rPr>
          <w:rFonts w:cstheme="minorBidi"/>
        </w:rPr>
        <w:t>5.1</w:t>
      </w:r>
      <w:r w:rsidR="00CD2CA5">
        <w:rPr>
          <w:rFonts w:cstheme="minorBidi"/>
        </w:rPr>
        <w:tab/>
      </w:r>
      <w:r w:rsidR="3B4DC13F" w:rsidRPr="413A723A">
        <w:rPr>
          <w:rFonts w:cstheme="minorBidi"/>
        </w:rPr>
        <w:t xml:space="preserve">DEECA considers </w:t>
      </w:r>
      <w:r w:rsidR="00F90665" w:rsidRPr="413A723A">
        <w:rPr>
          <w:rFonts w:cstheme="minorBidi"/>
        </w:rPr>
        <w:t xml:space="preserve">the </w:t>
      </w:r>
      <w:r w:rsidR="00F90665" w:rsidRPr="772210EB">
        <w:rPr>
          <w:rFonts w:cstheme="minorBidi"/>
        </w:rPr>
        <w:t>following</w:t>
      </w:r>
      <w:r w:rsidR="00703C82" w:rsidRPr="772210EB">
        <w:rPr>
          <w:rFonts w:cstheme="minorBidi"/>
        </w:rPr>
        <w:t xml:space="preserve"> projects</w:t>
      </w:r>
      <w:r w:rsidR="3BD227CD" w:rsidRPr="413A723A">
        <w:rPr>
          <w:rFonts w:cstheme="minorBidi"/>
        </w:rPr>
        <w:t>, costs</w:t>
      </w:r>
      <w:r w:rsidR="00703C82" w:rsidRPr="772210EB">
        <w:rPr>
          <w:rFonts w:cstheme="minorBidi"/>
        </w:rPr>
        <w:t xml:space="preserve"> or activities</w:t>
      </w:r>
      <w:r w:rsidR="169FA24D" w:rsidRPr="413A723A">
        <w:rPr>
          <w:rFonts w:cstheme="minorBidi"/>
        </w:rPr>
        <w:t xml:space="preserve"> to be outside the scope of the program and will therefore not fund </w:t>
      </w:r>
      <w:r w:rsidR="57F07263" w:rsidRPr="413A723A">
        <w:rPr>
          <w:rFonts w:cstheme="minorBidi"/>
        </w:rPr>
        <w:t>items</w:t>
      </w:r>
      <w:r w:rsidR="169FA24D" w:rsidRPr="413A723A">
        <w:rPr>
          <w:rFonts w:cstheme="minorBidi"/>
        </w:rPr>
        <w:t xml:space="preserve"> including but not limited to: </w:t>
      </w:r>
      <w:r w:rsidR="00703C82" w:rsidRPr="772210EB">
        <w:rPr>
          <w:rFonts w:cstheme="minorBidi"/>
        </w:rPr>
        <w:t xml:space="preserve"> </w:t>
      </w:r>
    </w:p>
    <w:p w14:paraId="15ED593A" w14:textId="6B5A22F7" w:rsidR="000A45DC" w:rsidRPr="000A5818" w:rsidRDefault="000A5818" w:rsidP="00235FB2">
      <w:pPr>
        <w:pStyle w:val="ListBullet"/>
        <w:numPr>
          <w:ilvl w:val="0"/>
          <w:numId w:val="45"/>
        </w:numPr>
        <w:rPr>
          <w:rFonts w:cstheme="minorBidi"/>
        </w:rPr>
      </w:pPr>
      <w:r w:rsidRPr="413A723A">
        <w:rPr>
          <w:rFonts w:cstheme="minorBidi"/>
        </w:rPr>
        <w:t>Projects</w:t>
      </w:r>
      <w:r w:rsidR="002149B8">
        <w:rPr>
          <w:rFonts w:cstheme="minorBidi"/>
        </w:rPr>
        <w:t xml:space="preserve"> </w:t>
      </w:r>
      <w:r w:rsidRPr="413A723A">
        <w:rPr>
          <w:rFonts w:cstheme="minorBidi"/>
        </w:rPr>
        <w:t xml:space="preserve">located </w:t>
      </w:r>
      <w:r w:rsidR="74816DF3" w:rsidRPr="413A723A">
        <w:rPr>
          <w:rFonts w:cstheme="minorBidi"/>
        </w:rPr>
        <w:t>wholly or in part on land</w:t>
      </w:r>
      <w:r w:rsidRPr="413A723A">
        <w:rPr>
          <w:rFonts w:cstheme="minorBidi"/>
        </w:rPr>
        <w:t xml:space="preserve"> not managed by a category 2 or 3 volunteer CoM</w:t>
      </w:r>
      <w:r w:rsidR="041B9B06" w:rsidRPr="413A723A">
        <w:rPr>
          <w:rFonts w:cstheme="minorBidi"/>
        </w:rPr>
        <w:t>;</w:t>
      </w:r>
      <w:r w:rsidRPr="413A723A">
        <w:rPr>
          <w:rFonts w:cstheme="minorBidi"/>
        </w:rPr>
        <w:t xml:space="preserve"> </w:t>
      </w:r>
    </w:p>
    <w:p w14:paraId="6A4DE9B8" w14:textId="5A04D987" w:rsidR="000A45DC" w:rsidRPr="000A5818" w:rsidRDefault="5D6B9FC8" w:rsidP="00235FB2">
      <w:pPr>
        <w:pStyle w:val="ListBullet"/>
        <w:numPr>
          <w:ilvl w:val="0"/>
          <w:numId w:val="45"/>
        </w:numPr>
        <w:spacing w:before="0" w:after="0"/>
        <w:rPr>
          <w:rFonts w:cstheme="minorBidi"/>
        </w:rPr>
      </w:pPr>
      <w:r w:rsidRPr="2C27DA7D">
        <w:rPr>
          <w:rFonts w:cstheme="minorBidi"/>
        </w:rPr>
        <w:t>Projects</w:t>
      </w:r>
      <w:r w:rsidR="000A5818" w:rsidRPr="2C27DA7D">
        <w:rPr>
          <w:rFonts w:cstheme="minorBidi"/>
        </w:rPr>
        <w:t xml:space="preserve"> outside the PRTA expenditure area.</w:t>
      </w:r>
    </w:p>
    <w:p w14:paraId="4CFF3646" w14:textId="74901ADA" w:rsidR="003D696B" w:rsidRDefault="003D696B" w:rsidP="00235FB2">
      <w:pPr>
        <w:pStyle w:val="ListBullet2"/>
        <w:numPr>
          <w:ilvl w:val="0"/>
          <w:numId w:val="45"/>
        </w:numPr>
      </w:pPr>
      <w:r>
        <w:t>Recurrent operating costs (e.g. rent</w:t>
      </w:r>
      <w:r w:rsidR="00EB710D">
        <w:t>, electricity</w:t>
      </w:r>
      <w:r>
        <w:t xml:space="preserve"> and utility costs, and/or activities establishing expectations of ongoing funding)</w:t>
      </w:r>
      <w:r w:rsidR="007B40FA">
        <w:t xml:space="preserve"> </w:t>
      </w:r>
    </w:p>
    <w:p w14:paraId="2AEC49F4" w14:textId="13EEE6F9" w:rsidR="003D696B" w:rsidRDefault="2DA3D310" w:rsidP="00235FB2">
      <w:pPr>
        <w:pStyle w:val="ListBullet2"/>
        <w:numPr>
          <w:ilvl w:val="0"/>
          <w:numId w:val="45"/>
        </w:numPr>
      </w:pPr>
      <w:r>
        <w:t>Routine or ongoing maintenance activities that should be part of the day-to-day management of the reserve, including weed removal, cleaning and maintenance of public toilets, picnic areas, and BBQ facilities</w:t>
      </w:r>
    </w:p>
    <w:p w14:paraId="3C52AE03" w14:textId="765E361C" w:rsidR="003D696B" w:rsidRDefault="003D696B" w:rsidP="00235FB2">
      <w:pPr>
        <w:pStyle w:val="ListBullet2"/>
        <w:numPr>
          <w:ilvl w:val="0"/>
          <w:numId w:val="45"/>
        </w:numPr>
      </w:pPr>
      <w:r w:rsidRPr="00A54EBA">
        <w:t>Renovation or re-building of an asset that is no longer used by the public</w:t>
      </w:r>
      <w:r>
        <w:t xml:space="preserve">; </w:t>
      </w:r>
    </w:p>
    <w:p w14:paraId="69FFD140" w14:textId="1D07B655" w:rsidR="0008673F" w:rsidRDefault="006C1D6E" w:rsidP="00235FB2">
      <w:pPr>
        <w:pStyle w:val="ListBullet2"/>
        <w:numPr>
          <w:ilvl w:val="0"/>
          <w:numId w:val="45"/>
        </w:numPr>
        <w:rPr>
          <w:b/>
          <w:bCs/>
        </w:rPr>
      </w:pPr>
      <w:r w:rsidRPr="006400A3">
        <w:t>Any works on</w:t>
      </w:r>
      <w:r w:rsidR="00232FD3">
        <w:t xml:space="preserve"> boundary</w:t>
      </w:r>
      <w:r w:rsidRPr="006400A3">
        <w:t xml:space="preserve"> </w:t>
      </w:r>
      <w:r w:rsidR="00D17844" w:rsidRPr="006400A3">
        <w:t>fences</w:t>
      </w:r>
      <w:r w:rsidR="00EB4434">
        <w:rPr>
          <w:rStyle w:val="FootnoteReference"/>
        </w:rPr>
        <w:footnoteReference w:id="2"/>
      </w:r>
      <w:r w:rsidRPr="006400A3">
        <w:t>.</w:t>
      </w:r>
      <w:r w:rsidRPr="006400A3">
        <w:rPr>
          <w:b/>
          <w:bCs/>
        </w:rPr>
        <w:t xml:space="preserve"> </w:t>
      </w:r>
      <w:r w:rsidR="00F71C35" w:rsidRPr="006601F5">
        <w:t>(internal fencing</w:t>
      </w:r>
      <w:r w:rsidR="00A476D5">
        <w:t xml:space="preserve">, for </w:t>
      </w:r>
      <w:r w:rsidR="00940D30">
        <w:t>safety,</w:t>
      </w:r>
      <w:r w:rsidR="00F71C35" w:rsidRPr="006601F5">
        <w:t xml:space="preserve"> may be considered)</w:t>
      </w:r>
      <w:r w:rsidR="006601F5" w:rsidRPr="006601F5">
        <w:t>.</w:t>
      </w:r>
      <w:r w:rsidRPr="006400A3">
        <w:rPr>
          <w:b/>
          <w:bCs/>
        </w:rPr>
        <w:t xml:space="preserve"> </w:t>
      </w:r>
    </w:p>
    <w:p w14:paraId="6A1A2848" w14:textId="766F3105" w:rsidR="0052363A" w:rsidRPr="0008673F" w:rsidRDefault="0008673F" w:rsidP="00235FB2">
      <w:pPr>
        <w:pStyle w:val="ListBullet2"/>
        <w:numPr>
          <w:ilvl w:val="0"/>
          <w:numId w:val="45"/>
        </w:numPr>
        <w:rPr>
          <w:b/>
          <w:bCs/>
        </w:rPr>
      </w:pPr>
      <w:r>
        <w:t>Projects wholly</w:t>
      </w:r>
      <w:r w:rsidR="343D461F">
        <w:t xml:space="preserve"> </w:t>
      </w:r>
      <w:r w:rsidR="0052363A">
        <w:t xml:space="preserve">funded by other </w:t>
      </w:r>
      <w:r w:rsidR="213895F2">
        <w:t xml:space="preserve">Commonwealth or state </w:t>
      </w:r>
      <w:r w:rsidR="0052363A">
        <w:t xml:space="preserve">government departments, </w:t>
      </w:r>
      <w:r w:rsidR="4224EC0B">
        <w:t xml:space="preserve">local councils, </w:t>
      </w:r>
      <w:r w:rsidR="0052363A">
        <w:t>grants programs, or insurance</w:t>
      </w:r>
      <w:r w:rsidR="6F26E4DF">
        <w:t xml:space="preserve"> claims</w:t>
      </w:r>
      <w:r w:rsidR="0052363A">
        <w:t xml:space="preserve"> </w:t>
      </w:r>
      <w:r w:rsidR="46020B94">
        <w:t xml:space="preserve">within the previous 12 </w:t>
      </w:r>
      <w:r w:rsidR="001264D4">
        <w:t>months;</w:t>
      </w:r>
      <w:r w:rsidR="2EAAC203">
        <w:t xml:space="preserve"> </w:t>
      </w:r>
    </w:p>
    <w:p w14:paraId="32DC63F3" w14:textId="3515DEAB" w:rsidR="3B7A9ED1" w:rsidRDefault="3B7A9ED1" w:rsidP="00235FB2">
      <w:pPr>
        <w:pStyle w:val="ListBullet2"/>
        <w:numPr>
          <w:ilvl w:val="0"/>
          <w:numId w:val="45"/>
        </w:numPr>
      </w:pPr>
      <w:r>
        <w:t xml:space="preserve">Projects which have received confirmation of </w:t>
      </w:r>
      <w:r w:rsidR="6115CAD2">
        <w:t xml:space="preserve">expected </w:t>
      </w:r>
      <w:r>
        <w:t xml:space="preserve">funding by other </w:t>
      </w:r>
      <w:r w:rsidR="3DB47520">
        <w:t xml:space="preserve">Commonwealth or state </w:t>
      </w:r>
      <w:r>
        <w:t xml:space="preserve">government departments, </w:t>
      </w:r>
      <w:r w:rsidR="35F61A3F">
        <w:t>local councils, grants programs</w:t>
      </w:r>
      <w:r>
        <w:t xml:space="preserve"> or insurance claims</w:t>
      </w:r>
      <w:r w:rsidR="001264D4">
        <w:t>;</w:t>
      </w:r>
    </w:p>
    <w:p w14:paraId="30F7E4AA" w14:textId="38BC866B" w:rsidR="00EB4434" w:rsidRPr="00216FB4" w:rsidRDefault="00EB4434" w:rsidP="00235FB2">
      <w:pPr>
        <w:pStyle w:val="ListBullet2"/>
        <w:numPr>
          <w:ilvl w:val="0"/>
          <w:numId w:val="45"/>
        </w:numPr>
        <w:rPr>
          <w:rFonts w:ascii="Arial" w:hAnsi="Arial"/>
        </w:rPr>
      </w:pPr>
      <w:r>
        <w:t xml:space="preserve">Risk treatment for land where DEECA </w:t>
      </w:r>
      <w:r w:rsidR="7285E5EC">
        <w:t>is</w:t>
      </w:r>
      <w:r>
        <w:t xml:space="preserve"> not the landowners; </w:t>
      </w:r>
    </w:p>
    <w:p w14:paraId="310C11B8" w14:textId="77777777" w:rsidR="00EB4434" w:rsidRDefault="00EB4434" w:rsidP="00235FB2">
      <w:pPr>
        <w:pStyle w:val="ListBullet2"/>
        <w:numPr>
          <w:ilvl w:val="0"/>
          <w:numId w:val="45"/>
        </w:numPr>
      </w:pPr>
      <w:r w:rsidRPr="004D0C24">
        <w:t>The purchase of land</w:t>
      </w:r>
      <w:r>
        <w:t xml:space="preserve">; </w:t>
      </w:r>
    </w:p>
    <w:p w14:paraId="2BC1481A" w14:textId="220A56A5" w:rsidR="00EB4434" w:rsidRDefault="00EB4434" w:rsidP="00235FB2">
      <w:pPr>
        <w:pStyle w:val="ListBullet2"/>
        <w:numPr>
          <w:ilvl w:val="0"/>
          <w:numId w:val="45"/>
        </w:numPr>
      </w:pPr>
      <w:r>
        <w:t xml:space="preserve">Projects </w:t>
      </w:r>
      <w:r w:rsidR="4A147251">
        <w:t xml:space="preserve">without dedicated project management or </w:t>
      </w:r>
      <w:r>
        <w:t>where DEECA is expected to be the project manager.</w:t>
      </w:r>
      <w:r w:rsidR="0008673F">
        <w:t xml:space="preserve">  </w:t>
      </w:r>
      <w:r w:rsidR="0008673F" w:rsidRPr="0B19A5D9">
        <w:rPr>
          <w:rFonts w:ascii="Arial" w:hAnsi="Arial"/>
        </w:rPr>
        <w:t>As far as is possible, DEECA expects all grant recipients to manage and have oversight of all aspects of the contractor procurement and delivery.</w:t>
      </w:r>
    </w:p>
    <w:p w14:paraId="6EA6659E" w14:textId="775FDF4C" w:rsidR="006B75F3" w:rsidRDefault="00A551C2" w:rsidP="00235FB2">
      <w:pPr>
        <w:pStyle w:val="ListBullet2"/>
        <w:numPr>
          <w:ilvl w:val="0"/>
          <w:numId w:val="45"/>
        </w:numPr>
      </w:pPr>
      <w:r>
        <w:t xml:space="preserve">Any project </w:t>
      </w:r>
      <w:r w:rsidR="00AB1381">
        <w:t xml:space="preserve">beginning prior to </w:t>
      </w:r>
      <w:r w:rsidR="00761CFB">
        <w:t xml:space="preserve">01 </w:t>
      </w:r>
      <w:r w:rsidR="00AB1381">
        <w:t>July 2025</w:t>
      </w:r>
      <w:r w:rsidR="344CCF3F">
        <w:t xml:space="preserve">, </w:t>
      </w:r>
      <w:r w:rsidR="429E2CA2">
        <w:t>and/or any project due for completion</w:t>
      </w:r>
      <w:r w:rsidR="0068010C">
        <w:t xml:space="preserve"> after </w:t>
      </w:r>
      <w:r w:rsidR="00761CFB">
        <w:t xml:space="preserve">01 </w:t>
      </w:r>
      <w:r w:rsidR="0068010C">
        <w:t>May 2026.</w:t>
      </w:r>
    </w:p>
    <w:p w14:paraId="79FEFE51" w14:textId="4D17DDEA" w:rsidR="006B7A85" w:rsidRPr="006B75F3" w:rsidRDefault="00F51436" w:rsidP="00235FB2">
      <w:pPr>
        <w:pStyle w:val="ListBullet2"/>
        <w:numPr>
          <w:ilvl w:val="0"/>
          <w:numId w:val="45"/>
        </w:numPr>
      </w:pPr>
      <w:r w:rsidRPr="006B75F3">
        <w:rPr>
          <w:rFonts w:ascii="Arial" w:hAnsi="Arial"/>
        </w:rPr>
        <w:t>Costs associated with the preparation of the application for this Program including but not limited to: feasibility studies, business cases,</w:t>
      </w:r>
      <w:r w:rsidR="2F6EDCFC" w:rsidRPr="006B75F3">
        <w:rPr>
          <w:rFonts w:ascii="Arial" w:hAnsi="Arial"/>
        </w:rPr>
        <w:t xml:space="preserve"> expert</w:t>
      </w:r>
      <w:r w:rsidRPr="006B75F3">
        <w:rPr>
          <w:rFonts w:ascii="Arial" w:hAnsi="Arial"/>
        </w:rPr>
        <w:t xml:space="preserve"> reports, developments plans, risk assessments</w:t>
      </w:r>
      <w:r w:rsidR="00A65E24" w:rsidRPr="006B75F3">
        <w:rPr>
          <w:rFonts w:ascii="Arial" w:hAnsi="Arial"/>
        </w:rPr>
        <w:t>,</w:t>
      </w:r>
      <w:r w:rsidR="006B7A85" w:rsidRPr="006B75F3">
        <w:rPr>
          <w:rFonts w:ascii="Arial" w:hAnsi="Arial"/>
        </w:rPr>
        <w:t xml:space="preserve"> </w:t>
      </w:r>
      <w:r w:rsidR="052EADF3" w:rsidRPr="006B75F3">
        <w:rPr>
          <w:rFonts w:ascii="Arial" w:hAnsi="Arial"/>
        </w:rPr>
        <w:t xml:space="preserve">assessments/reports undertaken to support applications for required Council permits </w:t>
      </w:r>
    </w:p>
    <w:p w14:paraId="6BA107A9" w14:textId="5ADE6DBE" w:rsidR="000E07D3" w:rsidRPr="001E60AF" w:rsidRDefault="006B7A85" w:rsidP="00235FB2">
      <w:pPr>
        <w:pStyle w:val="ListBullet"/>
        <w:numPr>
          <w:ilvl w:val="0"/>
          <w:numId w:val="45"/>
        </w:numPr>
        <w:spacing w:before="0" w:after="100" w:afterAutospacing="1"/>
        <w:rPr>
          <w:rFonts w:ascii="Arial" w:hAnsi="Arial"/>
        </w:rPr>
      </w:pPr>
      <w:r>
        <w:rPr>
          <w:rFonts w:ascii="Arial" w:hAnsi="Arial"/>
        </w:rPr>
        <w:t>Coastal protection works</w:t>
      </w:r>
      <w:r w:rsidR="007646D7">
        <w:rPr>
          <w:rFonts w:ascii="Arial" w:hAnsi="Arial"/>
        </w:rPr>
        <w:t>.</w:t>
      </w:r>
    </w:p>
    <w:p w14:paraId="7ED15310" w14:textId="6F76A964" w:rsidR="00464BDF" w:rsidRPr="0008150D" w:rsidRDefault="0B97D79E" w:rsidP="0008150D">
      <w:pPr>
        <w:pStyle w:val="Heading1"/>
      </w:pPr>
      <w:bookmarkStart w:id="35" w:name="_What_are_the"/>
      <w:bookmarkStart w:id="36" w:name="_Toc505782512"/>
      <w:bookmarkStart w:id="37" w:name="_Toc505863730"/>
      <w:bookmarkStart w:id="38" w:name="_Toc137736048"/>
      <w:bookmarkStart w:id="39" w:name="_Toc141869107"/>
      <w:bookmarkStart w:id="40" w:name="_Toc146091845"/>
      <w:bookmarkStart w:id="41" w:name="_Toc207266332"/>
      <w:bookmarkEnd w:id="35"/>
      <w:r>
        <w:t>How much can we apply for</w:t>
      </w:r>
      <w:r w:rsidR="00464BDF">
        <w:t>?</w:t>
      </w:r>
      <w:bookmarkEnd w:id="36"/>
      <w:bookmarkEnd w:id="37"/>
      <w:bookmarkEnd w:id="38"/>
      <w:bookmarkEnd w:id="39"/>
      <w:bookmarkEnd w:id="40"/>
      <w:bookmarkEnd w:id="41"/>
    </w:p>
    <w:p w14:paraId="36A3E887" w14:textId="612F28AB" w:rsidR="008F2204" w:rsidRPr="004A2DE3" w:rsidRDefault="007646D7" w:rsidP="001423D3">
      <w:pPr>
        <w:pStyle w:val="BodyText"/>
        <w:ind w:left="720" w:hanging="720"/>
      </w:pPr>
      <w:r>
        <w:t>6</w:t>
      </w:r>
      <w:r w:rsidR="00D06312" w:rsidRPr="004A2DE3">
        <w:t>.1</w:t>
      </w:r>
      <w:r w:rsidR="00D06312" w:rsidRPr="004A2DE3">
        <w:tab/>
      </w:r>
      <w:r w:rsidR="00567285">
        <w:t xml:space="preserve">The </w:t>
      </w:r>
      <w:r w:rsidR="00C5769A">
        <w:t xml:space="preserve">Program will provide for up to </w:t>
      </w:r>
      <w:r w:rsidR="0032691B">
        <w:t>10</w:t>
      </w:r>
      <w:r w:rsidR="00C5769A">
        <w:t xml:space="preserve">0% of eligible costs </w:t>
      </w:r>
      <w:r w:rsidR="0063786B">
        <w:t>(dependant o</w:t>
      </w:r>
      <w:r w:rsidR="001423D3">
        <w:t xml:space="preserve">n requirements for any co-contribution) to a </w:t>
      </w:r>
      <w:r w:rsidR="001423D3" w:rsidRPr="009B1303">
        <w:t>m</w:t>
      </w:r>
      <w:r w:rsidR="007425B6" w:rsidRPr="009B1303">
        <w:t xml:space="preserve">aximum </w:t>
      </w:r>
      <w:r w:rsidR="001423D3" w:rsidRPr="009B1303">
        <w:t>of</w:t>
      </w:r>
      <w:r w:rsidR="00046DB6" w:rsidRPr="009B1303">
        <w:t xml:space="preserve"> $75,000</w:t>
      </w:r>
      <w:r w:rsidR="005D2FC7" w:rsidRPr="009B1303">
        <w:t xml:space="preserve"> per application (excluding GST)</w:t>
      </w:r>
      <w:r w:rsidR="00663993" w:rsidRPr="009B1303">
        <w:t xml:space="preserve"> </w:t>
      </w:r>
      <w:r w:rsidR="001635D4">
        <w:t>under</w:t>
      </w:r>
      <w:r w:rsidR="00663993" w:rsidRPr="009B1303">
        <w:t xml:space="preserve"> stream </w:t>
      </w:r>
      <w:r w:rsidR="005D2FC7" w:rsidRPr="009B1303">
        <w:t xml:space="preserve">1 and to a </w:t>
      </w:r>
      <w:r w:rsidR="001E60AF" w:rsidRPr="009B1303">
        <w:t>maximum of</w:t>
      </w:r>
      <w:r w:rsidR="00A21F50" w:rsidRPr="009B1303">
        <w:t xml:space="preserve"> $</w:t>
      </w:r>
      <w:r w:rsidR="00A25FB9" w:rsidRPr="009B1303">
        <w:t>1</w:t>
      </w:r>
      <w:r w:rsidR="00A21F50" w:rsidRPr="009B1303">
        <w:t>5</w:t>
      </w:r>
      <w:r w:rsidR="00A25FB9" w:rsidRPr="009B1303">
        <w:t>0</w:t>
      </w:r>
      <w:r w:rsidR="00A21F50" w:rsidRPr="009B1303">
        <w:t>,000 per application</w:t>
      </w:r>
      <w:r w:rsidR="311481C7" w:rsidRPr="009B1303">
        <w:t xml:space="preserve"> (excluding GST)</w:t>
      </w:r>
      <w:r w:rsidR="005D2FC7">
        <w:t xml:space="preserve"> </w:t>
      </w:r>
      <w:r w:rsidR="001635D4">
        <w:t>under</w:t>
      </w:r>
      <w:r w:rsidR="005D2FC7">
        <w:t xml:space="preserve"> stream 2.</w:t>
      </w:r>
    </w:p>
    <w:p w14:paraId="6618454D" w14:textId="1E9E369B" w:rsidR="00A21F50" w:rsidRDefault="007646D7" w:rsidP="00B53B0D">
      <w:pPr>
        <w:pStyle w:val="BodyText"/>
        <w:ind w:left="720" w:hanging="720"/>
      </w:pPr>
      <w:r>
        <w:t>6</w:t>
      </w:r>
      <w:r w:rsidR="00D06312">
        <w:t>.2</w:t>
      </w:r>
      <w:r w:rsidR="00D06312">
        <w:tab/>
      </w:r>
      <w:r w:rsidR="00B53B0D">
        <w:t>A single application may include multiple</w:t>
      </w:r>
      <w:r w:rsidR="00B37589">
        <w:t xml:space="preserve"> projects/</w:t>
      </w:r>
      <w:r w:rsidR="00A10862">
        <w:t>components</w:t>
      </w:r>
      <w:r w:rsidR="00DD7098">
        <w:t>.</w:t>
      </w:r>
    </w:p>
    <w:p w14:paraId="594DF509" w14:textId="4B0F6BDB" w:rsidR="003B4443" w:rsidRDefault="007646D7" w:rsidP="004A2129">
      <w:pPr>
        <w:pStyle w:val="BodyText"/>
        <w:ind w:left="720" w:hanging="720"/>
      </w:pPr>
      <w:r>
        <w:t>6</w:t>
      </w:r>
      <w:r w:rsidR="00D06312">
        <w:t>.3</w:t>
      </w:r>
      <w:r w:rsidR="00D06312">
        <w:tab/>
      </w:r>
      <w:r w:rsidR="00B53B0D">
        <w:t>Once</w:t>
      </w:r>
      <w:r w:rsidR="000E17F6">
        <w:t xml:space="preserve"> a </w:t>
      </w:r>
      <w:r w:rsidR="00DE47C6">
        <w:t>funded project</w:t>
      </w:r>
      <w:r w:rsidR="00412CB5">
        <w:t xml:space="preserve"> in round 2</w:t>
      </w:r>
      <w:r w:rsidR="000E17F6">
        <w:t xml:space="preserve"> has been successfully</w:t>
      </w:r>
      <w:r w:rsidR="00B53B0D">
        <w:t xml:space="preserve"> </w:t>
      </w:r>
      <w:r w:rsidR="000E17F6">
        <w:t>a</w:t>
      </w:r>
      <w:r w:rsidR="00B53B0D">
        <w:t>cquitted, each committee can re-apply for a second</w:t>
      </w:r>
      <w:r w:rsidR="00724C1B">
        <w:t xml:space="preserve"> (and final)</w:t>
      </w:r>
      <w:r w:rsidR="00B53B0D">
        <w:t xml:space="preserve"> </w:t>
      </w:r>
      <w:r w:rsidR="00096604">
        <w:t>time</w:t>
      </w:r>
      <w:r w:rsidR="701A545A">
        <w:t>, subject to funding availability</w:t>
      </w:r>
      <w:r w:rsidR="00DE47C6">
        <w:t>.  This second application</w:t>
      </w:r>
      <w:r w:rsidR="00E60F0A">
        <w:t xml:space="preserve"> will be assessed based on the same eligibility </w:t>
      </w:r>
      <w:r w:rsidR="00AB1381">
        <w:t>criteria</w:t>
      </w:r>
      <w:r w:rsidR="007C7BD5">
        <w:t>.</w:t>
      </w:r>
    </w:p>
    <w:p w14:paraId="1EE21C19" w14:textId="1B640499" w:rsidR="007F6F58" w:rsidRDefault="007646D7" w:rsidP="00654DC4">
      <w:pPr>
        <w:pStyle w:val="BodyText"/>
        <w:ind w:left="720" w:hanging="720"/>
      </w:pPr>
      <w:r>
        <w:t>6</w:t>
      </w:r>
      <w:r w:rsidR="00D06312">
        <w:t>.4</w:t>
      </w:r>
      <w:r w:rsidR="00D06312">
        <w:tab/>
      </w:r>
      <w:r w:rsidR="00464BDF" w:rsidRPr="00495212">
        <w:t>The total</w:t>
      </w:r>
      <w:r w:rsidR="00905B99" w:rsidRPr="00905B99">
        <w:t xml:space="preserve"> </w:t>
      </w:r>
      <w:r w:rsidR="00905B99">
        <w:t>Program funding</w:t>
      </w:r>
      <w:r w:rsidR="00464BDF" w:rsidRPr="00495212">
        <w:t xml:space="preserve"> available </w:t>
      </w:r>
      <w:r w:rsidR="008E4F51">
        <w:t>at the start was</w:t>
      </w:r>
      <w:r w:rsidR="00464BDF" w:rsidRPr="00495212">
        <w:t xml:space="preserve"> $</w:t>
      </w:r>
      <w:r w:rsidR="0059262C">
        <w:t>1</w:t>
      </w:r>
      <w:r w:rsidR="49171002">
        <w:t>.8</w:t>
      </w:r>
      <w:r w:rsidR="00A52681">
        <w:t>M</w:t>
      </w:r>
      <w:r w:rsidR="008E4F51">
        <w:t>.</w:t>
      </w:r>
      <w:r w:rsidR="00525CD1">
        <w:t xml:space="preserve"> </w:t>
      </w:r>
      <w:r w:rsidR="6A42EC9D">
        <w:t xml:space="preserve">In 2025/26, the Program </w:t>
      </w:r>
      <w:r w:rsidR="008E4F51">
        <w:t xml:space="preserve">seeks to </w:t>
      </w:r>
      <w:r w:rsidR="008E4F51" w:rsidRPr="00BC6DA0">
        <w:t xml:space="preserve">allocate </w:t>
      </w:r>
      <w:r w:rsidR="00345F4C">
        <w:t>all unspent Program funding.</w:t>
      </w:r>
      <w:r w:rsidR="001F7FAF" w:rsidRPr="00BC6DA0">
        <w:rPr>
          <w:b/>
          <w:bCs/>
        </w:rPr>
        <w:t xml:space="preserve"> </w:t>
      </w:r>
      <w:r w:rsidR="009E1158">
        <w:t xml:space="preserve"> </w:t>
      </w:r>
    </w:p>
    <w:p w14:paraId="4E95A735" w14:textId="42F14723" w:rsidR="003B342C" w:rsidRDefault="007646D7" w:rsidP="00654DC4">
      <w:pPr>
        <w:pStyle w:val="BodyText"/>
        <w:ind w:left="720" w:hanging="720"/>
      </w:pPr>
      <w:r>
        <w:t>6</w:t>
      </w:r>
      <w:r w:rsidR="007F6F58">
        <w:t>.5</w:t>
      </w:r>
      <w:r w:rsidR="007F6F58">
        <w:tab/>
      </w:r>
      <w:r w:rsidR="6357274D">
        <w:t>The two funding streams available are as follows:</w:t>
      </w:r>
    </w:p>
    <w:tbl>
      <w:tblPr>
        <w:tblStyle w:val="TableGrid"/>
        <w:tblW w:w="0" w:type="auto"/>
        <w:tblInd w:w="720" w:type="dxa"/>
        <w:tblLook w:val="04A0" w:firstRow="1" w:lastRow="0" w:firstColumn="1" w:lastColumn="0" w:noHBand="0" w:noVBand="1"/>
      </w:tblPr>
      <w:tblGrid>
        <w:gridCol w:w="4242"/>
        <w:gridCol w:w="4677"/>
      </w:tblGrid>
      <w:tr w:rsidR="00F302B7" w14:paraId="2AFFBD7D" w14:textId="77777777" w:rsidTr="00A500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2" w:type="dxa"/>
            <w:shd w:val="clear" w:color="auto" w:fill="201547" w:themeFill="accent4"/>
          </w:tcPr>
          <w:p w14:paraId="5ABB904A" w14:textId="2B358325" w:rsidR="007F6F58" w:rsidRPr="00267209" w:rsidRDefault="007F6F58" w:rsidP="00654DC4">
            <w:pPr>
              <w:pStyle w:val="BodyText"/>
              <w:rPr>
                <w:b/>
                <w:color w:val="FFFFFF" w:themeColor="background1"/>
              </w:rPr>
            </w:pPr>
            <w:r w:rsidRPr="23FB00BE">
              <w:rPr>
                <w:b/>
                <w:color w:val="FFFFFF" w:themeColor="background1"/>
              </w:rPr>
              <w:t>Stream 1</w:t>
            </w:r>
          </w:p>
        </w:tc>
        <w:tc>
          <w:tcPr>
            <w:tcW w:w="4677" w:type="dxa"/>
            <w:shd w:val="clear" w:color="auto" w:fill="201547" w:themeFill="accent4"/>
          </w:tcPr>
          <w:p w14:paraId="689B5B05" w14:textId="4B934866" w:rsidR="007F6F58" w:rsidRPr="00267209" w:rsidRDefault="002133FB" w:rsidP="00654DC4">
            <w:pPr>
              <w:pStyle w:val="BodyText"/>
              <w:cnfStyle w:val="100000000000" w:firstRow="1" w:lastRow="0" w:firstColumn="0" w:lastColumn="0" w:oddVBand="0" w:evenVBand="0" w:oddHBand="0" w:evenHBand="0" w:firstRowFirstColumn="0" w:firstRowLastColumn="0" w:lastRowFirstColumn="0" w:lastRowLastColumn="0"/>
              <w:rPr>
                <w:b/>
                <w:color w:val="FFFFFF" w:themeColor="background1"/>
              </w:rPr>
            </w:pPr>
            <w:r w:rsidRPr="23FB00BE">
              <w:rPr>
                <w:b/>
                <w:color w:val="FFFFFF" w:themeColor="background1"/>
              </w:rPr>
              <w:t>Stream 2</w:t>
            </w:r>
            <w:r w:rsidR="00267209" w:rsidRPr="23FB00BE">
              <w:rPr>
                <w:b/>
                <w:color w:val="FFFFFF" w:themeColor="background1"/>
              </w:rPr>
              <w:t xml:space="preserve"> </w:t>
            </w:r>
          </w:p>
        </w:tc>
      </w:tr>
      <w:tr w:rsidR="00FE630E" w14:paraId="6045DF40" w14:textId="77777777" w:rsidTr="00896C39">
        <w:tc>
          <w:tcPr>
            <w:cnfStyle w:val="001000000000" w:firstRow="0" w:lastRow="0" w:firstColumn="1" w:lastColumn="0" w:oddVBand="0" w:evenVBand="0" w:oddHBand="0" w:evenHBand="0" w:firstRowFirstColumn="0" w:firstRowLastColumn="0" w:lastRowFirstColumn="0" w:lastRowLastColumn="0"/>
            <w:tcW w:w="4242" w:type="dxa"/>
          </w:tcPr>
          <w:p w14:paraId="301522C0" w14:textId="1F2C14B6" w:rsidR="00DA43E9" w:rsidRPr="00330E5C" w:rsidRDefault="00C5062E" w:rsidP="00654DC4">
            <w:pPr>
              <w:pStyle w:val="BodyText"/>
              <w:rPr>
                <w:b/>
                <w:bCs/>
              </w:rPr>
            </w:pPr>
            <w:r w:rsidRPr="009B2193">
              <w:rPr>
                <w:b/>
                <w:bCs/>
              </w:rPr>
              <w:t>Urgent Maintenance and Critical Upgrade</w:t>
            </w:r>
            <w:r w:rsidR="00330E5C">
              <w:rPr>
                <w:b/>
                <w:bCs/>
              </w:rPr>
              <w:t>s</w:t>
            </w:r>
          </w:p>
        </w:tc>
        <w:tc>
          <w:tcPr>
            <w:tcW w:w="4677" w:type="dxa"/>
          </w:tcPr>
          <w:p w14:paraId="35E2FE63" w14:textId="0A8A577D" w:rsidR="00DA43E9" w:rsidRPr="00267209" w:rsidRDefault="00267209" w:rsidP="00654DC4">
            <w:pPr>
              <w:pStyle w:val="BodyText"/>
              <w:cnfStyle w:val="000000000000" w:firstRow="0" w:lastRow="0" w:firstColumn="0" w:lastColumn="0" w:oddVBand="0" w:evenVBand="0" w:oddHBand="0" w:evenHBand="0" w:firstRowFirstColumn="0" w:firstRowLastColumn="0" w:lastRowFirstColumn="0" w:lastRowLastColumn="0"/>
            </w:pPr>
            <w:r w:rsidRPr="00267209">
              <w:rPr>
                <w:b/>
                <w:bCs/>
              </w:rPr>
              <w:t>Compliance-</w:t>
            </w:r>
            <w:r w:rsidR="007B07AD">
              <w:rPr>
                <w:b/>
                <w:bCs/>
              </w:rPr>
              <w:t>related</w:t>
            </w:r>
            <w:r w:rsidRPr="00267209">
              <w:rPr>
                <w:b/>
                <w:bCs/>
              </w:rPr>
              <w:t xml:space="preserve"> asset improvements</w:t>
            </w:r>
          </w:p>
        </w:tc>
      </w:tr>
      <w:tr w:rsidR="00330E5C" w14:paraId="26192AAF" w14:textId="77777777" w:rsidTr="00896C39">
        <w:tc>
          <w:tcPr>
            <w:cnfStyle w:val="001000000000" w:firstRow="0" w:lastRow="0" w:firstColumn="1" w:lastColumn="0" w:oddVBand="0" w:evenVBand="0" w:oddHBand="0" w:evenHBand="0" w:firstRowFirstColumn="0" w:firstRowLastColumn="0" w:lastRowFirstColumn="0" w:lastRowLastColumn="0"/>
            <w:tcW w:w="4242" w:type="dxa"/>
          </w:tcPr>
          <w:p w14:paraId="15A856C3" w14:textId="0684E094" w:rsidR="00330E5C" w:rsidRPr="009B2193" w:rsidRDefault="003636C5" w:rsidP="00654DC4">
            <w:pPr>
              <w:pStyle w:val="BodyText"/>
              <w:rPr>
                <w:b/>
                <w:bCs/>
              </w:rPr>
            </w:pPr>
            <w:r>
              <w:t>Asset</w:t>
            </w:r>
            <w:r w:rsidR="005F21FE" w:rsidRPr="005F21FE">
              <w:t xml:space="preserve"> maintenance and upgrades that are essential to the purpose of the reserve.  Projects must be targeted to enable continued public access or use, or to improve the community amenity and function of the facility or reserve.  Unlike </w:t>
            </w:r>
            <w:r w:rsidR="00AD4665">
              <w:t>S</w:t>
            </w:r>
            <w:r w:rsidR="005F21FE" w:rsidRPr="005F21FE">
              <w:t>tream 2, projects do not need to demonstrate a specific compliance obligation however must lead to activation of public spaces and significant community benefit.</w:t>
            </w:r>
          </w:p>
        </w:tc>
        <w:tc>
          <w:tcPr>
            <w:tcW w:w="4677" w:type="dxa"/>
          </w:tcPr>
          <w:p w14:paraId="76153181" w14:textId="076BE2E2" w:rsidR="00B93562" w:rsidRPr="00267209" w:rsidRDefault="003636C5" w:rsidP="00B93562">
            <w:pPr>
              <w:pStyle w:val="BodyText"/>
              <w:cnfStyle w:val="000000000000" w:firstRow="0" w:lastRow="0" w:firstColumn="0" w:lastColumn="0" w:oddVBand="0" w:evenVBand="0" w:oddHBand="0" w:evenHBand="0" w:firstRowFirstColumn="0" w:firstRowLastColumn="0" w:lastRowFirstColumn="0" w:lastRowLastColumn="0"/>
            </w:pPr>
            <w:r>
              <w:t>A</w:t>
            </w:r>
            <w:r w:rsidR="00B93562" w:rsidRPr="00267209">
              <w:t>sset maintenance or upgrade projects that directly address a compliance obligation under legislation, regulation or mandatory standards.  Projects must be necessary to meet a legal, regulatory or safety requirement</w:t>
            </w:r>
            <w:r w:rsidR="00314EEA">
              <w:t>.</w:t>
            </w:r>
            <w:r w:rsidR="00B93562" w:rsidRPr="00267209">
              <w:t xml:space="preserve"> </w:t>
            </w:r>
            <w:r w:rsidR="00314EEA">
              <w:t xml:space="preserve">They must </w:t>
            </w:r>
            <w:r w:rsidR="00B93562" w:rsidRPr="00267209">
              <w:t xml:space="preserve">demonstrate a clear alignment with a recognised compliance </w:t>
            </w:r>
            <w:r w:rsidR="0077493C">
              <w:t>issue</w:t>
            </w:r>
            <w:r w:rsidR="00314EEA">
              <w:t>. P</w:t>
            </w:r>
            <w:r w:rsidR="0077493C">
              <w:t>roject delivery will</w:t>
            </w:r>
            <w:r w:rsidR="00C43588">
              <w:t xml:space="preserve"> </w:t>
            </w:r>
            <w:r w:rsidR="00494F9C">
              <w:t xml:space="preserve">lower the </w:t>
            </w:r>
            <w:r w:rsidR="00C43588">
              <w:t>risk</w:t>
            </w:r>
            <w:r w:rsidR="0077493C">
              <w:t xml:space="preserve"> associated with non-compliance to</w:t>
            </w:r>
            <w:r w:rsidR="00C43588">
              <w:t xml:space="preserve"> within an acceptable range.</w:t>
            </w:r>
          </w:p>
        </w:tc>
      </w:tr>
      <w:tr w:rsidR="003A15B3" w14:paraId="70C6B10D" w14:textId="77777777" w:rsidTr="00896C39">
        <w:tc>
          <w:tcPr>
            <w:cnfStyle w:val="001000000000" w:firstRow="0" w:lastRow="0" w:firstColumn="1" w:lastColumn="0" w:oddVBand="0" w:evenVBand="0" w:oddHBand="0" w:evenHBand="0" w:firstRowFirstColumn="0" w:firstRowLastColumn="0" w:lastRowFirstColumn="0" w:lastRowLastColumn="0"/>
            <w:tcW w:w="4242" w:type="dxa"/>
          </w:tcPr>
          <w:p w14:paraId="1FB30B0F" w14:textId="3C5ABFAC" w:rsidR="003A15B3" w:rsidRPr="009B2193" w:rsidRDefault="003A15B3" w:rsidP="00654DC4">
            <w:pPr>
              <w:pStyle w:val="BodyText"/>
              <w:rPr>
                <w:b/>
                <w:bCs/>
              </w:rPr>
            </w:pPr>
            <w:r>
              <w:t xml:space="preserve">Funding </w:t>
            </w:r>
            <w:r w:rsidR="004E7EFB">
              <w:t>available</w:t>
            </w:r>
            <w:r w:rsidR="00896C39">
              <w:t xml:space="preserve"> per application</w:t>
            </w:r>
            <w:r>
              <w:t>: $</w:t>
            </w:r>
            <w:r w:rsidR="00217E96">
              <w:t>10</w:t>
            </w:r>
            <w:r>
              <w:t>,000</w:t>
            </w:r>
            <w:r w:rsidR="008B6029">
              <w:t xml:space="preserve"> </w:t>
            </w:r>
            <w:r>
              <w:t>-</w:t>
            </w:r>
            <w:r w:rsidR="008B6029">
              <w:t xml:space="preserve"> </w:t>
            </w:r>
            <w:r>
              <w:t>$75,000</w:t>
            </w:r>
          </w:p>
        </w:tc>
        <w:tc>
          <w:tcPr>
            <w:tcW w:w="4677" w:type="dxa"/>
          </w:tcPr>
          <w:p w14:paraId="32BBFC31" w14:textId="04B5FB80" w:rsidR="003A15B3" w:rsidRPr="00586C3C" w:rsidRDefault="003A15B3" w:rsidP="00654DC4">
            <w:pPr>
              <w:pStyle w:val="BodyText"/>
              <w:cnfStyle w:val="000000000000" w:firstRow="0" w:lastRow="0" w:firstColumn="0" w:lastColumn="0" w:oddVBand="0" w:evenVBand="0" w:oddHBand="0" w:evenHBand="0" w:firstRowFirstColumn="0" w:firstRowLastColumn="0" w:lastRowFirstColumn="0" w:lastRowLastColumn="0"/>
              <w:rPr>
                <w:b/>
                <w:bCs/>
              </w:rPr>
            </w:pPr>
            <w:r>
              <w:t xml:space="preserve">Funding </w:t>
            </w:r>
            <w:r w:rsidR="004E7EFB">
              <w:t>available</w:t>
            </w:r>
            <w:r w:rsidR="00896C39">
              <w:t xml:space="preserve"> per application</w:t>
            </w:r>
            <w:r>
              <w:t>: $10,000</w:t>
            </w:r>
            <w:r w:rsidR="008B6029">
              <w:t xml:space="preserve"> </w:t>
            </w:r>
            <w:r>
              <w:t>-</w:t>
            </w:r>
            <w:r w:rsidR="008B6029">
              <w:t xml:space="preserve"> </w:t>
            </w:r>
            <w:r>
              <w:t>$150,000</w:t>
            </w:r>
          </w:p>
        </w:tc>
      </w:tr>
    </w:tbl>
    <w:p w14:paraId="5712408C" w14:textId="77777777" w:rsidR="00C615F6" w:rsidRDefault="007646D7" w:rsidP="00C615F6">
      <w:pPr>
        <w:pStyle w:val="BodyText"/>
        <w:ind w:left="720" w:hanging="720"/>
        <w:rPr>
          <w:rFonts w:eastAsia="Arial"/>
        </w:rPr>
      </w:pPr>
      <w:r>
        <w:rPr>
          <w:rFonts w:eastAsia="Arial"/>
        </w:rPr>
        <w:t>6</w:t>
      </w:r>
      <w:r w:rsidR="00E87784">
        <w:rPr>
          <w:rFonts w:eastAsia="Arial"/>
        </w:rPr>
        <w:t>.</w:t>
      </w:r>
      <w:r w:rsidR="00624B70">
        <w:rPr>
          <w:rFonts w:eastAsia="Arial"/>
        </w:rPr>
        <w:t>6</w:t>
      </w:r>
      <w:r w:rsidR="00E87784">
        <w:rPr>
          <w:rFonts w:eastAsia="Arial"/>
        </w:rPr>
        <w:tab/>
      </w:r>
      <w:r w:rsidR="006E714E" w:rsidRPr="00FB4144">
        <w:rPr>
          <w:rFonts w:eastAsia="Arial"/>
        </w:rPr>
        <w:t>This program is following the</w:t>
      </w:r>
      <w:r w:rsidR="00905CE3" w:rsidRPr="00FB4144">
        <w:rPr>
          <w:rFonts w:eastAsia="Arial"/>
        </w:rPr>
        <w:t xml:space="preserve"> rulings in the</w:t>
      </w:r>
      <w:r w:rsidR="006E714E" w:rsidRPr="00FB4144">
        <w:rPr>
          <w:rFonts w:eastAsia="Arial"/>
        </w:rPr>
        <w:t xml:space="preserve"> </w:t>
      </w:r>
      <w:r w:rsidR="005D787E" w:rsidRPr="00FB4144">
        <w:rPr>
          <w:rFonts w:eastAsia="Arial"/>
          <w:i/>
          <w:iCs/>
        </w:rPr>
        <w:t>GSTR</w:t>
      </w:r>
      <w:r w:rsidR="005D787E" w:rsidRPr="00FB4144">
        <w:rPr>
          <w:rFonts w:eastAsia="Arial"/>
        </w:rPr>
        <w:t xml:space="preserve"> </w:t>
      </w:r>
      <w:r w:rsidR="00905CE3" w:rsidRPr="00FB4144">
        <w:rPr>
          <w:rFonts w:eastAsia="Arial"/>
          <w:i/>
          <w:iCs/>
        </w:rPr>
        <w:t>2012/</w:t>
      </w:r>
      <w:r w:rsidR="00F37F68" w:rsidRPr="00FB4144">
        <w:rPr>
          <w:rFonts w:eastAsia="Arial"/>
          <w:i/>
          <w:iCs/>
        </w:rPr>
        <w:t>2</w:t>
      </w:r>
      <w:r w:rsidR="00AD4665" w:rsidRPr="00FB4144">
        <w:rPr>
          <w:rFonts w:eastAsia="Arial"/>
          <w:i/>
          <w:iCs/>
        </w:rPr>
        <w:t xml:space="preserve"> </w:t>
      </w:r>
      <w:r w:rsidR="00905CE3" w:rsidRPr="00FB4144">
        <w:rPr>
          <w:rFonts w:eastAsia="Arial"/>
          <w:i/>
          <w:iCs/>
        </w:rPr>
        <w:t>- Goods and services tax: financial assistance payments</w:t>
      </w:r>
      <w:r w:rsidR="00905CE3" w:rsidRPr="00FB4144">
        <w:rPr>
          <w:rFonts w:eastAsia="Arial"/>
        </w:rPr>
        <w:t xml:space="preserve"> </w:t>
      </w:r>
      <w:r w:rsidR="002F593A" w:rsidRPr="00FB4144">
        <w:rPr>
          <w:rFonts w:eastAsia="Arial"/>
        </w:rPr>
        <w:t>document</w:t>
      </w:r>
      <w:r w:rsidR="00C615F6">
        <w:rPr>
          <w:rFonts w:eastAsia="Arial"/>
        </w:rPr>
        <w:t>.</w:t>
      </w:r>
    </w:p>
    <w:p w14:paraId="6E0599ED" w14:textId="72AD9EB5" w:rsidR="00664E87" w:rsidRDefault="00C615F6" w:rsidP="00632AF2">
      <w:pPr>
        <w:pStyle w:val="BodyText"/>
        <w:ind w:left="720" w:hanging="720"/>
        <w:rPr>
          <w:rFonts w:eastAsia="Arial"/>
        </w:rPr>
      </w:pPr>
      <w:r>
        <w:rPr>
          <w:rFonts w:eastAsia="Arial"/>
        </w:rPr>
        <w:t>6.7</w:t>
      </w:r>
      <w:r>
        <w:rPr>
          <w:rFonts w:eastAsia="Arial"/>
        </w:rPr>
        <w:tab/>
      </w:r>
      <w:r w:rsidRPr="00C615F6">
        <w:rPr>
          <w:rFonts w:eastAsia="Arial"/>
        </w:rPr>
        <w:t xml:space="preserve">You should apply for the full cost of your project, including GST. This means including the GST you will pay on goods and services in your budget. Most CoMs are not subject to GST on the grant itself, but GST may still apply when purchasing materials or services. </w:t>
      </w:r>
      <w:r w:rsidR="007D5327">
        <w:rPr>
          <w:rFonts w:eastAsia="Arial"/>
        </w:rPr>
        <w:t xml:space="preserve"> </w:t>
      </w:r>
      <w:r w:rsidRPr="00C615F6">
        <w:rPr>
          <w:rFonts w:eastAsia="Arial"/>
        </w:rPr>
        <w:t>By applying for the GST-inclusive amount, the grant will fully cover the eligible project costs</w:t>
      </w:r>
      <w:r w:rsidR="004F0CD7">
        <w:rPr>
          <w:rFonts w:eastAsia="Arial"/>
        </w:rPr>
        <w:t xml:space="preserve"> (unless a mandatory contribution applies).</w:t>
      </w:r>
      <w:r w:rsidR="00632AF2">
        <w:rPr>
          <w:rFonts w:eastAsia="Arial"/>
        </w:rPr>
        <w:t xml:space="preserve"> F</w:t>
      </w:r>
      <w:r w:rsidR="003D4BE6">
        <w:rPr>
          <w:rFonts w:eastAsia="Arial"/>
        </w:rPr>
        <w:t xml:space="preserve">or more information on </w:t>
      </w:r>
      <w:r w:rsidR="0092349E">
        <w:rPr>
          <w:rFonts w:eastAsia="Arial"/>
        </w:rPr>
        <w:t>tax implications please see section 8.3.</w:t>
      </w:r>
    </w:p>
    <w:p w14:paraId="59AAAD1F" w14:textId="1BD2005E" w:rsidR="00B6724B" w:rsidRDefault="007646D7" w:rsidP="002F13FF">
      <w:pPr>
        <w:pStyle w:val="BodyText"/>
        <w:ind w:left="720" w:hanging="720"/>
        <w:rPr>
          <w:rFonts w:eastAsia="Arial"/>
        </w:rPr>
      </w:pPr>
      <w:r w:rsidRPr="1D2B656D">
        <w:rPr>
          <w:rFonts w:eastAsia="Arial"/>
        </w:rPr>
        <w:t>6</w:t>
      </w:r>
      <w:r w:rsidR="00B6724B" w:rsidRPr="1D2B656D">
        <w:rPr>
          <w:rFonts w:eastAsia="Arial"/>
        </w:rPr>
        <w:t>.</w:t>
      </w:r>
      <w:r w:rsidR="00624B70">
        <w:rPr>
          <w:rFonts w:eastAsia="Arial"/>
        </w:rPr>
        <w:t>7</w:t>
      </w:r>
      <w:r>
        <w:tab/>
      </w:r>
      <w:r w:rsidR="008537CF" w:rsidRPr="1D2B656D">
        <w:rPr>
          <w:rFonts w:eastAsia="Arial"/>
        </w:rPr>
        <w:t>The</w:t>
      </w:r>
      <w:r w:rsidR="589EB6D4" w:rsidRPr="1D2B656D">
        <w:rPr>
          <w:rFonts w:eastAsia="Arial"/>
        </w:rPr>
        <w:t xml:space="preserve"> available funding will influence the</w:t>
      </w:r>
      <w:r w:rsidR="008537CF">
        <w:rPr>
          <w:rFonts w:eastAsia="Arial"/>
        </w:rPr>
        <w:t xml:space="preserve"> number </w:t>
      </w:r>
      <w:r w:rsidR="00E87147">
        <w:rPr>
          <w:rFonts w:eastAsia="Arial"/>
        </w:rPr>
        <w:t xml:space="preserve">and size </w:t>
      </w:r>
      <w:r w:rsidR="008537CF">
        <w:rPr>
          <w:rFonts w:eastAsia="Arial"/>
        </w:rPr>
        <w:t>of grants allocated by the Program.  Once funds are allocated</w:t>
      </w:r>
      <w:r w:rsidR="000E3F52">
        <w:rPr>
          <w:rFonts w:eastAsia="Arial"/>
        </w:rPr>
        <w:t>, subsequent applicants within the eligible period of the current round</w:t>
      </w:r>
      <w:r w:rsidR="001264DD">
        <w:rPr>
          <w:rFonts w:eastAsia="Arial"/>
        </w:rPr>
        <w:t xml:space="preserve"> will be wait-</w:t>
      </w:r>
      <w:r w:rsidR="004D2C34">
        <w:rPr>
          <w:rFonts w:eastAsia="Arial"/>
        </w:rPr>
        <w:t>listed</w:t>
      </w:r>
      <w:r w:rsidR="00244499" w:rsidRPr="1D2B656D">
        <w:rPr>
          <w:rFonts w:eastAsia="Arial"/>
        </w:rPr>
        <w:t xml:space="preserve">.  </w:t>
      </w:r>
      <w:r w:rsidR="26D92F9F" w:rsidRPr="1D2B656D">
        <w:rPr>
          <w:rFonts w:eastAsia="Arial"/>
        </w:rPr>
        <w:t>In the event a</w:t>
      </w:r>
      <w:r w:rsidR="00A455A5">
        <w:rPr>
          <w:rFonts w:eastAsia="Arial"/>
        </w:rPr>
        <w:t xml:space="preserve"> successful </w:t>
      </w:r>
      <w:r w:rsidR="00A455A5" w:rsidRPr="1D2B656D">
        <w:rPr>
          <w:rFonts w:eastAsia="Arial"/>
        </w:rPr>
        <w:t>applicant</w:t>
      </w:r>
      <w:r w:rsidR="36D43CCF" w:rsidRPr="1D2B656D">
        <w:rPr>
          <w:rFonts w:eastAsia="Arial"/>
        </w:rPr>
        <w:t>/</w:t>
      </w:r>
      <w:r w:rsidR="00A455A5" w:rsidRPr="1D2B656D">
        <w:rPr>
          <w:rFonts w:eastAsia="Arial"/>
        </w:rPr>
        <w:t>s withdraw</w:t>
      </w:r>
      <w:r w:rsidR="46F16BBE" w:rsidRPr="1D2B656D">
        <w:rPr>
          <w:rFonts w:eastAsia="Arial"/>
        </w:rPr>
        <w:t>s</w:t>
      </w:r>
      <w:r w:rsidR="00A455A5">
        <w:rPr>
          <w:rFonts w:eastAsia="Arial"/>
        </w:rPr>
        <w:t xml:space="preserve"> from the program </w:t>
      </w:r>
      <w:r w:rsidR="004D2C34">
        <w:rPr>
          <w:rFonts w:eastAsia="Arial"/>
        </w:rPr>
        <w:t>or</w:t>
      </w:r>
      <w:r w:rsidR="00A455A5">
        <w:rPr>
          <w:rFonts w:eastAsia="Arial"/>
        </w:rPr>
        <w:t xml:space="preserve"> </w:t>
      </w:r>
      <w:r w:rsidR="195A5F3A" w:rsidRPr="1D2B656D">
        <w:rPr>
          <w:rFonts w:eastAsia="Arial"/>
        </w:rPr>
        <w:t xml:space="preserve">reduces its required funding allocation, DEECA will </w:t>
      </w:r>
      <w:r w:rsidR="195A5F3A" w:rsidRPr="14F63A52">
        <w:rPr>
          <w:rFonts w:eastAsia="Arial"/>
        </w:rPr>
        <w:t>re</w:t>
      </w:r>
      <w:r w:rsidR="157146FA" w:rsidRPr="14F63A52">
        <w:rPr>
          <w:rFonts w:eastAsia="Arial"/>
        </w:rPr>
        <w:t>allocate</w:t>
      </w:r>
      <w:r w:rsidR="195A5F3A" w:rsidRPr="1D2B656D">
        <w:rPr>
          <w:rFonts w:eastAsia="Arial"/>
        </w:rPr>
        <w:t xml:space="preserve"> unspent </w:t>
      </w:r>
      <w:r w:rsidR="4BB67633" w:rsidRPr="14F63A52">
        <w:rPr>
          <w:rFonts w:eastAsia="Arial"/>
        </w:rPr>
        <w:t>funds to support waitlisted applications</w:t>
      </w:r>
      <w:r w:rsidR="00282694" w:rsidRPr="14F63A52">
        <w:rPr>
          <w:rFonts w:eastAsia="Arial"/>
        </w:rPr>
        <w:t>.</w:t>
      </w:r>
      <w:r w:rsidR="00282694">
        <w:rPr>
          <w:rFonts w:eastAsia="Arial"/>
        </w:rPr>
        <w:t xml:space="preserve">  </w:t>
      </w:r>
    </w:p>
    <w:p w14:paraId="3F735213" w14:textId="4EDC8B4D" w:rsidR="001326A0" w:rsidRDefault="007646D7" w:rsidP="002F13FF">
      <w:pPr>
        <w:pStyle w:val="BodyText"/>
        <w:ind w:left="720" w:hanging="720"/>
        <w:rPr>
          <w:rFonts w:eastAsia="Arial"/>
        </w:rPr>
      </w:pPr>
      <w:r>
        <w:rPr>
          <w:rFonts w:eastAsia="Arial"/>
        </w:rPr>
        <w:t>6</w:t>
      </w:r>
      <w:r w:rsidR="001326A0">
        <w:rPr>
          <w:rFonts w:eastAsia="Arial"/>
        </w:rPr>
        <w:t>.</w:t>
      </w:r>
      <w:r w:rsidR="00624B70">
        <w:rPr>
          <w:rFonts w:eastAsia="Arial"/>
        </w:rPr>
        <w:t>8</w:t>
      </w:r>
      <w:r w:rsidR="001326A0">
        <w:rPr>
          <w:rFonts w:eastAsia="Arial"/>
        </w:rPr>
        <w:tab/>
        <w:t xml:space="preserve">It is the responsibility of the applicant to ensure that their application is complete and correct, </w:t>
      </w:r>
      <w:r w:rsidR="27EEBB53" w:rsidRPr="326D5222">
        <w:rPr>
          <w:rFonts w:eastAsia="Arial"/>
        </w:rPr>
        <w:t>and to provide</w:t>
      </w:r>
      <w:r w:rsidR="001326A0">
        <w:rPr>
          <w:rFonts w:eastAsia="Arial"/>
        </w:rPr>
        <w:t xml:space="preserve"> all required supporting </w:t>
      </w:r>
      <w:r w:rsidR="004D2C34">
        <w:rPr>
          <w:rFonts w:eastAsia="Arial"/>
        </w:rPr>
        <w:t>documents.</w:t>
      </w:r>
      <w:r w:rsidR="00E03B21">
        <w:rPr>
          <w:rFonts w:eastAsia="Arial"/>
        </w:rPr>
        <w:t xml:space="preserve">  DEECA </w:t>
      </w:r>
      <w:r w:rsidR="3FF70C89" w:rsidRPr="326D5222">
        <w:rPr>
          <w:rFonts w:eastAsia="Arial"/>
        </w:rPr>
        <w:t>aims</w:t>
      </w:r>
      <w:r w:rsidR="00865FC6">
        <w:rPr>
          <w:rFonts w:eastAsia="Arial"/>
        </w:rPr>
        <w:t xml:space="preserve"> to </w:t>
      </w:r>
      <w:r w:rsidR="00A608D3">
        <w:rPr>
          <w:rFonts w:eastAsia="Arial"/>
        </w:rPr>
        <w:t xml:space="preserve">provide </w:t>
      </w:r>
      <w:r w:rsidR="00C80858">
        <w:rPr>
          <w:rFonts w:eastAsia="Arial"/>
        </w:rPr>
        <w:t>initial feedback prior to evaluating applications</w:t>
      </w:r>
      <w:r w:rsidR="732B4A66" w:rsidRPr="26131A55">
        <w:rPr>
          <w:rFonts w:eastAsia="Arial"/>
        </w:rPr>
        <w:t xml:space="preserve">, however </w:t>
      </w:r>
      <w:r w:rsidR="27A096D0" w:rsidRPr="26131A55">
        <w:rPr>
          <w:rFonts w:eastAsia="Arial"/>
        </w:rPr>
        <w:t xml:space="preserve">due to </w:t>
      </w:r>
      <w:r w:rsidR="00F7246A">
        <w:rPr>
          <w:rFonts w:eastAsia="Arial"/>
        </w:rPr>
        <w:t>staff capacity and volume of applications</w:t>
      </w:r>
      <w:r w:rsidR="00394E0D">
        <w:rPr>
          <w:rFonts w:eastAsia="Arial"/>
        </w:rPr>
        <w:t>, please review your application thoroughly before submitting.</w:t>
      </w:r>
    </w:p>
    <w:p w14:paraId="787636FC" w14:textId="062B59AA" w:rsidR="009B1303" w:rsidRPr="002F13FF" w:rsidRDefault="007646D7" w:rsidP="00300531">
      <w:pPr>
        <w:pStyle w:val="BodyText"/>
        <w:ind w:left="720" w:hanging="720"/>
        <w:rPr>
          <w:rFonts w:eastAsia="Arial"/>
        </w:rPr>
      </w:pPr>
      <w:r>
        <w:rPr>
          <w:rFonts w:eastAsia="Arial"/>
        </w:rPr>
        <w:t>6</w:t>
      </w:r>
      <w:r w:rsidR="00800341">
        <w:rPr>
          <w:rFonts w:eastAsia="Arial"/>
        </w:rPr>
        <w:t>.</w:t>
      </w:r>
      <w:r w:rsidR="00624B70">
        <w:rPr>
          <w:rFonts w:eastAsia="Arial"/>
        </w:rPr>
        <w:t>9</w:t>
      </w:r>
      <w:r w:rsidR="00800341">
        <w:rPr>
          <w:rFonts w:eastAsia="Arial"/>
        </w:rPr>
        <w:tab/>
        <w:t xml:space="preserve">Successful projects must be completed </w:t>
      </w:r>
      <w:r w:rsidR="1973A1FF" w:rsidRPr="4CC02B7F">
        <w:rPr>
          <w:rFonts w:eastAsia="Arial"/>
        </w:rPr>
        <w:t>(</w:t>
      </w:r>
      <w:r w:rsidR="00756421" w:rsidRPr="4CC02B7F">
        <w:rPr>
          <w:rFonts w:eastAsia="Arial"/>
        </w:rPr>
        <w:t xml:space="preserve">including </w:t>
      </w:r>
      <w:r w:rsidR="00756421">
        <w:rPr>
          <w:rFonts w:eastAsia="Arial"/>
        </w:rPr>
        <w:t>all</w:t>
      </w:r>
      <w:r w:rsidR="00800341">
        <w:rPr>
          <w:rFonts w:eastAsia="Arial"/>
        </w:rPr>
        <w:t xml:space="preserve"> milestones acquitted</w:t>
      </w:r>
      <w:r w:rsidR="25C37BBD" w:rsidRPr="4CC02B7F">
        <w:rPr>
          <w:rFonts w:eastAsia="Arial"/>
        </w:rPr>
        <w:t>)</w:t>
      </w:r>
      <w:r w:rsidR="00800341">
        <w:rPr>
          <w:rFonts w:eastAsia="Arial"/>
        </w:rPr>
        <w:t xml:space="preserve"> by </w:t>
      </w:r>
      <w:r w:rsidR="00605830">
        <w:rPr>
          <w:rFonts w:eastAsia="Arial"/>
        </w:rPr>
        <w:t>1 May 2025</w:t>
      </w:r>
      <w:r w:rsidR="00D66F92">
        <w:rPr>
          <w:rFonts w:eastAsia="Arial"/>
        </w:rPr>
        <w:t>.</w:t>
      </w:r>
    </w:p>
    <w:p w14:paraId="6625F69D" w14:textId="1DCA6E32" w:rsidR="00AD2BF8" w:rsidRPr="001B1E8D" w:rsidRDefault="36866FF5" w:rsidP="001B1E8D">
      <w:pPr>
        <w:pStyle w:val="Heading1"/>
      </w:pPr>
      <w:bookmarkStart w:id="42" w:name="_Ref198120314"/>
      <w:bookmarkStart w:id="43" w:name="_Ref198120330"/>
      <w:bookmarkStart w:id="44" w:name="_Ref198120331"/>
      <w:bookmarkStart w:id="45" w:name="_Ref198120332"/>
      <w:bookmarkStart w:id="46" w:name="_Toc207266333"/>
      <w:r>
        <w:t>How does DEECA assess projects</w:t>
      </w:r>
      <w:r w:rsidR="00DD052D">
        <w:t>?</w:t>
      </w:r>
      <w:bookmarkEnd w:id="42"/>
      <w:bookmarkEnd w:id="43"/>
      <w:bookmarkEnd w:id="44"/>
      <w:bookmarkEnd w:id="45"/>
      <w:bookmarkEnd w:id="46"/>
    </w:p>
    <w:p w14:paraId="5E269058" w14:textId="7196FF93" w:rsidR="007646D7" w:rsidRDefault="007646D7" w:rsidP="60FAD34E">
      <w:pPr>
        <w:pStyle w:val="BodyText"/>
        <w:ind w:left="720" w:hanging="720"/>
      </w:pPr>
      <w:r>
        <w:t>7</w:t>
      </w:r>
      <w:r w:rsidR="00644453">
        <w:t>.1</w:t>
      </w:r>
      <w:r>
        <w:tab/>
      </w:r>
      <w:r w:rsidR="3A955BCC">
        <w:t>DEECA will assess a</w:t>
      </w:r>
      <w:r w:rsidR="02A69C89">
        <w:t xml:space="preserve">pplications against the eligibility criteria listed in section </w:t>
      </w:r>
      <w:r w:rsidR="39396A85">
        <w:t>3</w:t>
      </w:r>
      <w:r w:rsidR="5DEE04C2">
        <w:t xml:space="preserve"> to </w:t>
      </w:r>
      <w:r w:rsidR="274DB631">
        <w:t>ensure the CoM and its</w:t>
      </w:r>
      <w:r w:rsidR="5DEE04C2">
        <w:t xml:space="preserve"> listed project(s) are eligible for fundin</w:t>
      </w:r>
      <w:r w:rsidR="2F9ACAB8">
        <w:t>g</w:t>
      </w:r>
      <w:r w:rsidR="5B9904DB">
        <w:t>.</w:t>
      </w:r>
      <w:r w:rsidR="09BB1723">
        <w:t xml:space="preserve">  </w:t>
      </w:r>
      <w:r w:rsidR="4F52603E">
        <w:t xml:space="preserve">DEECA will assess applications’ details </w:t>
      </w:r>
      <w:r w:rsidR="30C21A3B">
        <w:t xml:space="preserve">(i.e. outcomes, risks and costs) </w:t>
      </w:r>
      <w:r w:rsidR="4F52603E">
        <w:t>and supporting information</w:t>
      </w:r>
      <w:r w:rsidR="12E7ABFF">
        <w:t>.</w:t>
      </w:r>
      <w:r w:rsidR="6988BB37">
        <w:t xml:space="preserve"> </w:t>
      </w:r>
    </w:p>
    <w:p w14:paraId="79711C48" w14:textId="4A8BB322" w:rsidR="00CF619B" w:rsidRDefault="007646D7" w:rsidP="000B416A">
      <w:pPr>
        <w:pStyle w:val="BodyText"/>
        <w:tabs>
          <w:tab w:val="left" w:pos="720"/>
        </w:tabs>
        <w:ind w:left="720" w:hanging="720"/>
      </w:pPr>
      <w:r>
        <w:t>7</w:t>
      </w:r>
      <w:r w:rsidR="001041FB">
        <w:t xml:space="preserve">.2 </w:t>
      </w:r>
      <w:r>
        <w:tab/>
      </w:r>
      <w:r w:rsidR="3FFC50B0">
        <w:t>Each criterion is given a percentage weighting to indicate its relative importance in the assessment process. Applications should address all relevant criteria</w:t>
      </w:r>
      <w:r w:rsidR="000B416A">
        <w:t>: -</w:t>
      </w:r>
    </w:p>
    <w:tbl>
      <w:tblPr>
        <w:tblStyle w:val="TableGrid"/>
        <w:tblW w:w="0" w:type="auto"/>
        <w:tblInd w:w="720" w:type="dxa"/>
        <w:tblLook w:val="04A0" w:firstRow="1" w:lastRow="0" w:firstColumn="1" w:lastColumn="0" w:noHBand="0" w:noVBand="1"/>
      </w:tblPr>
      <w:tblGrid>
        <w:gridCol w:w="2163"/>
        <w:gridCol w:w="2646"/>
        <w:gridCol w:w="1701"/>
        <w:gridCol w:w="2409"/>
      </w:tblGrid>
      <w:tr w:rsidR="00A72571" w14:paraId="08C8D5EA" w14:textId="05816F3B" w:rsidTr="00A316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shd w:val="clear" w:color="auto" w:fill="201547" w:themeFill="accent4"/>
          </w:tcPr>
          <w:p w14:paraId="26C2F293" w14:textId="68874A62" w:rsidR="00A72571" w:rsidRDefault="00A72571">
            <w:pPr>
              <w:pStyle w:val="BodyText"/>
              <w:rPr>
                <w:b/>
                <w:color w:val="FFFFFF" w:themeColor="background1"/>
              </w:rPr>
            </w:pPr>
            <w:r w:rsidRPr="23FB00BE">
              <w:rPr>
                <w:b/>
                <w:color w:val="FFFFFF" w:themeColor="background1"/>
              </w:rPr>
              <w:t>Criteria</w:t>
            </w:r>
          </w:p>
        </w:tc>
        <w:tc>
          <w:tcPr>
            <w:tcW w:w="2646" w:type="dxa"/>
            <w:shd w:val="clear" w:color="auto" w:fill="201547" w:themeFill="accent4"/>
          </w:tcPr>
          <w:p w14:paraId="1FE0A93A" w14:textId="1B7366BE" w:rsidR="00A72571" w:rsidRDefault="00A72571" w:rsidP="00A72571">
            <w:pPr>
              <w:pStyle w:val="BodyText"/>
              <w:cnfStyle w:val="100000000000" w:firstRow="1" w:lastRow="0" w:firstColumn="0" w:lastColumn="0" w:oddVBand="0" w:evenVBand="0" w:oddHBand="0" w:evenHBand="0" w:firstRowFirstColumn="0" w:firstRowLastColumn="0" w:lastRowFirstColumn="0" w:lastRowLastColumn="0"/>
              <w:rPr>
                <w:b/>
                <w:color w:val="FFFFFF" w:themeColor="background1"/>
              </w:rPr>
            </w:pPr>
            <w:r w:rsidRPr="23FB00BE">
              <w:rPr>
                <w:b/>
                <w:color w:val="FFFFFF" w:themeColor="background1"/>
              </w:rPr>
              <w:t xml:space="preserve">Project Outcomes </w:t>
            </w:r>
          </w:p>
        </w:tc>
        <w:tc>
          <w:tcPr>
            <w:tcW w:w="1701" w:type="dxa"/>
            <w:shd w:val="clear" w:color="auto" w:fill="201547" w:themeFill="accent4"/>
          </w:tcPr>
          <w:p w14:paraId="67A6AAEE" w14:textId="2D559FA2" w:rsidR="00A72571" w:rsidRDefault="001350C0">
            <w:pPr>
              <w:pStyle w:val="BodyText"/>
              <w:cnfStyle w:val="100000000000" w:firstRow="1" w:lastRow="0" w:firstColumn="0" w:lastColumn="0" w:oddVBand="0" w:evenVBand="0" w:oddHBand="0" w:evenHBand="0" w:firstRowFirstColumn="0" w:firstRowLastColumn="0" w:lastRowFirstColumn="0" w:lastRowLastColumn="0"/>
              <w:rPr>
                <w:b/>
                <w:color w:val="FFFFFF" w:themeColor="background1"/>
              </w:rPr>
            </w:pPr>
            <w:r w:rsidRPr="23FB00BE">
              <w:rPr>
                <w:b/>
                <w:color w:val="FFFFFF" w:themeColor="background1"/>
              </w:rPr>
              <w:t>Project Risks</w:t>
            </w:r>
          </w:p>
        </w:tc>
        <w:tc>
          <w:tcPr>
            <w:tcW w:w="2409" w:type="dxa"/>
            <w:shd w:val="clear" w:color="auto" w:fill="201547" w:themeFill="accent4"/>
          </w:tcPr>
          <w:p w14:paraId="5194E8EC" w14:textId="120944F6" w:rsidR="00A72571" w:rsidRDefault="001350C0">
            <w:pPr>
              <w:pStyle w:val="BodyText"/>
              <w:cnfStyle w:val="100000000000" w:firstRow="1" w:lastRow="0" w:firstColumn="0" w:lastColumn="0" w:oddVBand="0" w:evenVBand="0" w:oddHBand="0" w:evenHBand="0" w:firstRowFirstColumn="0" w:firstRowLastColumn="0" w:lastRowFirstColumn="0" w:lastRowLastColumn="0"/>
              <w:rPr>
                <w:b/>
                <w:color w:val="FFFFFF" w:themeColor="background1"/>
              </w:rPr>
            </w:pPr>
            <w:r w:rsidRPr="23FB00BE">
              <w:rPr>
                <w:b/>
                <w:color w:val="FFFFFF" w:themeColor="background1"/>
              </w:rPr>
              <w:t>Project Costs and Value</w:t>
            </w:r>
          </w:p>
        </w:tc>
      </w:tr>
      <w:tr w:rsidR="00A72571" w14:paraId="2E223CCB" w14:textId="7350A6F4" w:rsidTr="00A316E8">
        <w:tc>
          <w:tcPr>
            <w:cnfStyle w:val="001000000000" w:firstRow="0" w:lastRow="0" w:firstColumn="1" w:lastColumn="0" w:oddVBand="0" w:evenVBand="0" w:oddHBand="0" w:evenHBand="0" w:firstRowFirstColumn="0" w:firstRowLastColumn="0" w:lastRowFirstColumn="0" w:lastRowLastColumn="0"/>
            <w:tcW w:w="2163" w:type="dxa"/>
          </w:tcPr>
          <w:p w14:paraId="1BC31C32" w14:textId="7E6297A3" w:rsidR="00A72571" w:rsidRPr="00330E5C" w:rsidRDefault="00A72571">
            <w:pPr>
              <w:pStyle w:val="BodyText"/>
              <w:rPr>
                <w:b/>
                <w:bCs/>
              </w:rPr>
            </w:pPr>
            <w:r>
              <w:rPr>
                <w:b/>
                <w:bCs/>
              </w:rPr>
              <w:t>Weighted score</w:t>
            </w:r>
          </w:p>
        </w:tc>
        <w:tc>
          <w:tcPr>
            <w:tcW w:w="2646" w:type="dxa"/>
          </w:tcPr>
          <w:p w14:paraId="561B0258" w14:textId="117B9F16" w:rsidR="00A72571" w:rsidRPr="009A41F6" w:rsidRDefault="00A72571" w:rsidP="00A72571">
            <w:pPr>
              <w:pStyle w:val="BodyText"/>
              <w:cnfStyle w:val="000000000000" w:firstRow="0" w:lastRow="0" w:firstColumn="0" w:lastColumn="0" w:oddVBand="0" w:evenVBand="0" w:oddHBand="0" w:evenHBand="0" w:firstRowFirstColumn="0" w:firstRowLastColumn="0" w:lastRowFirstColumn="0" w:lastRowLastColumn="0"/>
              <w:rPr>
                <w:b/>
                <w:bCs/>
              </w:rPr>
            </w:pPr>
            <w:r>
              <w:rPr>
                <w:b/>
                <w:bCs/>
              </w:rPr>
              <w:t>60%</w:t>
            </w:r>
          </w:p>
          <w:p w14:paraId="271D67C2" w14:textId="700A4C38" w:rsidR="00A72571" w:rsidRPr="00330E5C" w:rsidRDefault="00A72571">
            <w:pPr>
              <w:pStyle w:val="BodyText"/>
              <w:cnfStyle w:val="000000000000" w:firstRow="0" w:lastRow="0" w:firstColumn="0" w:lastColumn="0" w:oddVBand="0" w:evenVBand="0" w:oddHBand="0" w:evenHBand="0" w:firstRowFirstColumn="0" w:firstRowLastColumn="0" w:lastRowFirstColumn="0" w:lastRowLastColumn="0"/>
              <w:rPr>
                <w:b/>
                <w:bCs/>
              </w:rPr>
            </w:pPr>
          </w:p>
        </w:tc>
        <w:tc>
          <w:tcPr>
            <w:tcW w:w="1701" w:type="dxa"/>
          </w:tcPr>
          <w:p w14:paraId="419457D3" w14:textId="75382D12" w:rsidR="00A72571" w:rsidRPr="00586C3C" w:rsidRDefault="001350C0">
            <w:pPr>
              <w:pStyle w:val="BodyText"/>
              <w:cnfStyle w:val="000000000000" w:firstRow="0" w:lastRow="0" w:firstColumn="0" w:lastColumn="0" w:oddVBand="0" w:evenVBand="0" w:oddHBand="0" w:evenHBand="0" w:firstRowFirstColumn="0" w:firstRowLastColumn="0" w:lastRowFirstColumn="0" w:lastRowLastColumn="0"/>
              <w:rPr>
                <w:b/>
                <w:bCs/>
              </w:rPr>
            </w:pPr>
            <w:r>
              <w:rPr>
                <w:b/>
                <w:bCs/>
              </w:rPr>
              <w:t>20%</w:t>
            </w:r>
          </w:p>
        </w:tc>
        <w:tc>
          <w:tcPr>
            <w:tcW w:w="2409" w:type="dxa"/>
          </w:tcPr>
          <w:p w14:paraId="7821E429" w14:textId="41ACED52" w:rsidR="00A72571" w:rsidRPr="00586C3C" w:rsidRDefault="001350C0">
            <w:pPr>
              <w:pStyle w:val="BodyText"/>
              <w:cnfStyle w:val="000000000000" w:firstRow="0" w:lastRow="0" w:firstColumn="0" w:lastColumn="0" w:oddVBand="0" w:evenVBand="0" w:oddHBand="0" w:evenHBand="0" w:firstRowFirstColumn="0" w:firstRowLastColumn="0" w:lastRowFirstColumn="0" w:lastRowLastColumn="0"/>
              <w:rPr>
                <w:b/>
                <w:bCs/>
              </w:rPr>
            </w:pPr>
            <w:r>
              <w:rPr>
                <w:b/>
                <w:bCs/>
              </w:rPr>
              <w:t>20%</w:t>
            </w:r>
          </w:p>
        </w:tc>
      </w:tr>
      <w:tr w:rsidR="00A72571" w14:paraId="454C507A" w14:textId="37B147DE" w:rsidTr="00A316E8">
        <w:tc>
          <w:tcPr>
            <w:cnfStyle w:val="001000000000" w:firstRow="0" w:lastRow="0" w:firstColumn="1" w:lastColumn="0" w:oddVBand="0" w:evenVBand="0" w:oddHBand="0" w:evenHBand="0" w:firstRowFirstColumn="0" w:firstRowLastColumn="0" w:lastRowFirstColumn="0" w:lastRowLastColumn="0"/>
            <w:tcW w:w="2163" w:type="dxa"/>
          </w:tcPr>
          <w:p w14:paraId="7282FDE0" w14:textId="13D6DE4F" w:rsidR="00A72571" w:rsidRPr="009B2193" w:rsidRDefault="00A72571">
            <w:pPr>
              <w:pStyle w:val="BodyText"/>
              <w:rPr>
                <w:b/>
                <w:bCs/>
              </w:rPr>
            </w:pPr>
            <w:r>
              <w:t>Description</w:t>
            </w:r>
          </w:p>
        </w:tc>
        <w:tc>
          <w:tcPr>
            <w:tcW w:w="2646" w:type="dxa"/>
          </w:tcPr>
          <w:p w14:paraId="5F41E838" w14:textId="3919B91B" w:rsidR="00A72571" w:rsidRDefault="00A72571" w:rsidP="00A72571">
            <w:pPr>
              <w:pStyle w:val="BodyText"/>
              <w:cnfStyle w:val="000000000000" w:firstRow="0" w:lastRow="0" w:firstColumn="0" w:lastColumn="0" w:oddVBand="0" w:evenVBand="0" w:oddHBand="0" w:evenHBand="0" w:firstRowFirstColumn="0" w:firstRowLastColumn="0" w:lastRowFirstColumn="0" w:lastRowLastColumn="0"/>
            </w:pPr>
            <w:r>
              <w:t xml:space="preserve">Level to which applicant, scope and planned outputs satisfies the eligibility criteria listed in section </w:t>
            </w:r>
            <w:r w:rsidR="003738C9">
              <w:t>3.</w:t>
            </w:r>
          </w:p>
          <w:p w14:paraId="26527B2E" w14:textId="4FE90EC2" w:rsidR="00A72571" w:rsidRPr="00586C3C" w:rsidRDefault="00A72571" w:rsidP="00A72571">
            <w:pPr>
              <w:pStyle w:val="BodyText"/>
              <w:cnfStyle w:val="000000000000" w:firstRow="0" w:lastRow="0" w:firstColumn="0" w:lastColumn="0" w:oddVBand="0" w:evenVBand="0" w:oddHBand="0" w:evenHBand="0" w:firstRowFirstColumn="0" w:firstRowLastColumn="0" w:lastRowFirstColumn="0" w:lastRowLastColumn="0"/>
              <w:rPr>
                <w:b/>
                <w:bCs/>
              </w:rPr>
            </w:pPr>
            <w:r>
              <w:t>Detail and level of project urgency and public benefit of outcome</w:t>
            </w:r>
            <w:r w:rsidR="000C19A3">
              <w:t xml:space="preserve"> relating to public access, use and/or amenity</w:t>
            </w:r>
          </w:p>
        </w:tc>
        <w:tc>
          <w:tcPr>
            <w:tcW w:w="1701" w:type="dxa"/>
          </w:tcPr>
          <w:p w14:paraId="7AF865B9" w14:textId="4186C158" w:rsidR="00A72571" w:rsidRDefault="001350C0">
            <w:pPr>
              <w:pStyle w:val="BodyText"/>
              <w:cnfStyle w:val="000000000000" w:firstRow="0" w:lastRow="0" w:firstColumn="0" w:lastColumn="0" w:oddVBand="0" w:evenVBand="0" w:oddHBand="0" w:evenHBand="0" w:firstRowFirstColumn="0" w:firstRowLastColumn="0" w:lastRowFirstColumn="0" w:lastRowLastColumn="0"/>
            </w:pPr>
            <w:r w:rsidRPr="001350C0">
              <w:t xml:space="preserve">Level to which potential project risks are identified and the mitigating actions that are proposed to remove, manage, or reduce the risk.  </w:t>
            </w:r>
          </w:p>
        </w:tc>
        <w:tc>
          <w:tcPr>
            <w:tcW w:w="2409" w:type="dxa"/>
          </w:tcPr>
          <w:p w14:paraId="271EEA8A" w14:textId="24E71467" w:rsidR="00A72571" w:rsidRPr="00DA031E" w:rsidRDefault="00DA031E" w:rsidP="00326979">
            <w:pPr>
              <w:pStyle w:val="BodyText"/>
              <w:spacing w:before="60" w:after="120"/>
              <w:cnfStyle w:val="000000000000" w:firstRow="0" w:lastRow="0" w:firstColumn="0" w:lastColumn="0" w:oddVBand="0" w:evenVBand="0" w:oddHBand="0" w:evenHBand="0" w:firstRowFirstColumn="0" w:firstRowLastColumn="0" w:lastRowFirstColumn="0" w:lastRowLastColumn="0"/>
              <w:rPr>
                <w:b/>
                <w:bCs/>
              </w:rPr>
            </w:pPr>
            <w:r>
              <w:t>Level to which the application demonstrates</w:t>
            </w:r>
            <w:r w:rsidRPr="00CA16A4">
              <w:t xml:space="preserve"> that the project budget is relevant and appropriate for the scale of the project and activities versus the funding sought and </w:t>
            </w:r>
            <w:r>
              <w:t>value of</w:t>
            </w:r>
            <w:r w:rsidRPr="00CA16A4">
              <w:t xml:space="preserve"> successful project completion</w:t>
            </w:r>
          </w:p>
        </w:tc>
      </w:tr>
    </w:tbl>
    <w:p w14:paraId="365645DD" w14:textId="77777777" w:rsidR="00CF619B" w:rsidRDefault="00CF619B" w:rsidP="002A599B">
      <w:pPr>
        <w:pStyle w:val="ListBullet"/>
        <w:numPr>
          <w:ilvl w:val="0"/>
          <w:numId w:val="0"/>
        </w:numPr>
        <w:tabs>
          <w:tab w:val="left" w:pos="720"/>
        </w:tabs>
      </w:pPr>
    </w:p>
    <w:p w14:paraId="01277A7D" w14:textId="319DE56D" w:rsidR="00B245E0" w:rsidRDefault="007646D7" w:rsidP="00326979">
      <w:pPr>
        <w:pStyle w:val="BodyText"/>
        <w:spacing w:before="0"/>
        <w:ind w:left="720" w:hanging="720"/>
      </w:pPr>
      <w:r>
        <w:t>7</w:t>
      </w:r>
      <w:r w:rsidR="00644453">
        <w:t>.</w:t>
      </w:r>
      <w:r w:rsidR="00235FB2">
        <w:t>3</w:t>
      </w:r>
      <w:r w:rsidR="00B96325">
        <w:tab/>
      </w:r>
      <w:r w:rsidR="003969DF">
        <w:t>The highest scoring applications will</w:t>
      </w:r>
      <w:r w:rsidR="003969DF" w:rsidRPr="00F07927">
        <w:t xml:space="preserve"> satisfy the </w:t>
      </w:r>
      <w:r w:rsidR="00497929">
        <w:t>assessment criteria</w:t>
      </w:r>
      <w:r w:rsidR="003969DF" w:rsidRPr="00F07927">
        <w:t xml:space="preserve"> to a high degree</w:t>
      </w:r>
      <w:r w:rsidR="00E4061A">
        <w:t xml:space="preserve"> and t</w:t>
      </w:r>
      <w:r w:rsidR="004348C5">
        <w:t xml:space="preserve">he level of detail in the proposal </w:t>
      </w:r>
      <w:r w:rsidR="00A60BF0">
        <w:t>will be</w:t>
      </w:r>
      <w:r w:rsidR="004348C5">
        <w:t xml:space="preserve"> proportionate to the project’s complexity, risk and value</w:t>
      </w:r>
      <w:r w:rsidR="003969DF" w:rsidRPr="00F07927">
        <w:t>.</w:t>
      </w:r>
      <w:r w:rsidR="00C14FA4">
        <w:t xml:space="preserve"> </w:t>
      </w:r>
    </w:p>
    <w:p w14:paraId="0F2C7A40" w14:textId="31A2FDBE" w:rsidR="00DD052D" w:rsidRDefault="00EA6F72" w:rsidP="007F09B0">
      <w:pPr>
        <w:pStyle w:val="BodyText"/>
        <w:ind w:left="720" w:hanging="720"/>
      </w:pPr>
      <w:r>
        <w:t>7.</w:t>
      </w:r>
      <w:r w:rsidR="00235FB2">
        <w:t>4</w:t>
      </w:r>
      <w:r>
        <w:tab/>
      </w:r>
      <w:r w:rsidR="5D1430EC">
        <w:t>DEECA will conduct financial checks via annual returns reporting to confirm what financial contribution requirements may apply to the CoM project, if any. For committees who have not submitted annual returns to DEECA from the 2024/2025 financial year, this form</w:t>
      </w:r>
      <w:r w:rsidR="5D1430EC" w:rsidRPr="3C911175">
        <w:rPr>
          <w:i/>
          <w:iCs/>
        </w:rPr>
        <w:t xml:space="preserve"> </w:t>
      </w:r>
      <w:r w:rsidR="5D1430EC">
        <w:t>may be requested to clarify net revenue.</w:t>
      </w:r>
    </w:p>
    <w:p w14:paraId="53C97058" w14:textId="7A062A54" w:rsidR="006D684A" w:rsidRDefault="00464BDF" w:rsidP="00653C6E">
      <w:pPr>
        <w:pStyle w:val="Heading1"/>
      </w:pPr>
      <w:bookmarkStart w:id="47" w:name="_Toc207266334"/>
      <w:r w:rsidRPr="00395716">
        <w:t xml:space="preserve">What </w:t>
      </w:r>
      <w:bookmarkStart w:id="48" w:name="_What_supporting_documents"/>
      <w:bookmarkStart w:id="49" w:name="_Toc505782515"/>
      <w:bookmarkStart w:id="50" w:name="_Toc505863733"/>
      <w:bookmarkStart w:id="51" w:name="_Toc137736051"/>
      <w:bookmarkStart w:id="52" w:name="_Toc141869114"/>
      <w:bookmarkStart w:id="53" w:name="_Toc146091848"/>
      <w:bookmarkEnd w:id="48"/>
      <w:r w:rsidRPr="00395716">
        <w:t>are the funding conditions?</w:t>
      </w:r>
      <w:bookmarkEnd w:id="47"/>
      <w:bookmarkEnd w:id="49"/>
      <w:bookmarkEnd w:id="50"/>
      <w:bookmarkEnd w:id="51"/>
      <w:bookmarkEnd w:id="52"/>
      <w:bookmarkEnd w:id="53"/>
    </w:p>
    <w:p w14:paraId="23D83538" w14:textId="0AB82357" w:rsidR="00396CC0" w:rsidRDefault="00EA6F72" w:rsidP="00396CC0">
      <w:pPr>
        <w:pStyle w:val="BodyText"/>
      </w:pPr>
      <w:r>
        <w:t>8</w:t>
      </w:r>
      <w:r w:rsidR="00396CC0">
        <w:t>.1</w:t>
      </w:r>
      <w:r w:rsidR="00396CC0">
        <w:tab/>
      </w:r>
      <w:r w:rsidR="00D9263C" w:rsidRPr="00713784">
        <w:rPr>
          <w:b/>
          <w:bCs/>
        </w:rPr>
        <w:t>Funding a</w:t>
      </w:r>
      <w:r w:rsidR="00135BC8" w:rsidRPr="00713784">
        <w:rPr>
          <w:b/>
          <w:bCs/>
        </w:rPr>
        <w:t>greements.</w:t>
      </w:r>
    </w:p>
    <w:p w14:paraId="491F9B5E" w14:textId="3E32C331" w:rsidR="00135BC8" w:rsidRDefault="00EA6F72" w:rsidP="000438B9">
      <w:pPr>
        <w:pStyle w:val="BodyText"/>
        <w:ind w:left="720" w:hanging="720"/>
      </w:pPr>
      <w:r>
        <w:t>8</w:t>
      </w:r>
      <w:r w:rsidR="00135BC8">
        <w:t>.1.1</w:t>
      </w:r>
      <w:r w:rsidR="00135BC8">
        <w:tab/>
        <w:t>Successful applicants must enter into a grant agreement with DEECA</w:t>
      </w:r>
      <w:r w:rsidR="006716DD">
        <w:t>.</w:t>
      </w:r>
      <w:r w:rsidR="000438B9">
        <w:t xml:space="preserve">  </w:t>
      </w:r>
      <w:r w:rsidR="000438B9" w:rsidRPr="000438B9">
        <w:t xml:space="preserve">Refer to information about the Victorian Common Funding Agreement </w:t>
      </w:r>
      <w:r w:rsidR="000438B9">
        <w:t>at</w:t>
      </w:r>
      <w:r w:rsidR="000438B9" w:rsidRPr="000438B9">
        <w:t xml:space="preserve"> </w:t>
      </w:r>
      <w:hyperlink r:id="rId54" w:history="1">
        <w:r w:rsidR="000438B9" w:rsidRPr="009F472C">
          <w:rPr>
            <w:rStyle w:val="Hyperlink"/>
          </w:rPr>
          <w:t>www.vic.gov.au/victorian-common-funding-agreement</w:t>
        </w:r>
      </w:hyperlink>
      <w:r w:rsidR="000438B9">
        <w:t xml:space="preserve"> </w:t>
      </w:r>
    </w:p>
    <w:p w14:paraId="4B5C9328" w14:textId="03CCCFB7" w:rsidR="006716DD" w:rsidRDefault="00235FB2" w:rsidP="006B5F86">
      <w:pPr>
        <w:pStyle w:val="BodyText"/>
        <w:ind w:left="720" w:hanging="720"/>
      </w:pPr>
      <w:r>
        <w:t>8</w:t>
      </w:r>
      <w:r w:rsidR="00C232FE">
        <w:t>.1.2</w:t>
      </w:r>
      <w:r w:rsidR="00C232FE">
        <w:tab/>
      </w:r>
      <w:r w:rsidR="00FD208B">
        <w:t>Any</w:t>
      </w:r>
      <w:r w:rsidR="00D54B6F">
        <w:t xml:space="preserve"> emails,</w:t>
      </w:r>
      <w:r w:rsidR="00FD208B">
        <w:t xml:space="preserve"> letters or invitations to successful applicants to enter into a </w:t>
      </w:r>
      <w:r w:rsidR="000401A6">
        <w:t>funding</w:t>
      </w:r>
      <w:r w:rsidR="00FD208B">
        <w:t xml:space="preserve"> agreement will not constitute a formal contract and are not legally binding on the </w:t>
      </w:r>
      <w:r w:rsidR="006B5F86">
        <w:t>State</w:t>
      </w:r>
      <w:r w:rsidR="00FD208B">
        <w:t xml:space="preserve"> unless a formal written grant agreement is executed by both parties</w:t>
      </w:r>
    </w:p>
    <w:p w14:paraId="540C812B" w14:textId="295AED2E" w:rsidR="001661FD" w:rsidRDefault="00235FB2" w:rsidP="006B5F86">
      <w:pPr>
        <w:pStyle w:val="BodyText"/>
        <w:ind w:left="720" w:hanging="720"/>
      </w:pPr>
      <w:r>
        <w:t>8</w:t>
      </w:r>
      <w:r w:rsidR="001661FD">
        <w:t>.1.3</w:t>
      </w:r>
      <w:r w:rsidR="001661FD">
        <w:tab/>
      </w:r>
      <w:r w:rsidR="00032005">
        <w:t>DEECA may negotiate with applicants on details of a project</w:t>
      </w:r>
      <w:r w:rsidR="00A60B8B">
        <w:t xml:space="preserve"> under the </w:t>
      </w:r>
      <w:r w:rsidR="007F0613">
        <w:t>funding</w:t>
      </w:r>
      <w:r w:rsidR="00A60B8B">
        <w:t xml:space="preserve"> agreement</w:t>
      </w:r>
      <w:r w:rsidR="00DB7740">
        <w:t xml:space="preserve"> to meet any requirements the</w:t>
      </w:r>
      <w:r w:rsidR="009B33EF">
        <w:t xml:space="preserve"> financial</w:t>
      </w:r>
      <w:r w:rsidR="00DB7740">
        <w:t xml:space="preserve"> delegate may impose as a condition</w:t>
      </w:r>
      <w:r w:rsidR="00E20208">
        <w:t xml:space="preserve"> of funding and </w:t>
      </w:r>
      <w:r w:rsidR="007C2BAE">
        <w:t xml:space="preserve">any </w:t>
      </w:r>
      <w:r w:rsidR="00E20208">
        <w:t>specific milestones the applicant will be required to meet.</w:t>
      </w:r>
    </w:p>
    <w:p w14:paraId="4DD7E5CF" w14:textId="4ADA0E9D" w:rsidR="000F393A" w:rsidRDefault="00235FB2" w:rsidP="006B5F86">
      <w:pPr>
        <w:pStyle w:val="BodyText"/>
        <w:ind w:left="720" w:hanging="720"/>
      </w:pPr>
      <w:r>
        <w:t>8</w:t>
      </w:r>
      <w:r w:rsidR="000F393A">
        <w:t>.1.4</w:t>
      </w:r>
      <w:r w:rsidR="000F393A">
        <w:tab/>
        <w:t xml:space="preserve">The </w:t>
      </w:r>
      <w:r w:rsidR="002A599B">
        <w:t>funding agreement</w:t>
      </w:r>
      <w:r w:rsidR="000F393A">
        <w:t xml:space="preserve"> will outline all conditions for the provision of funding.  Successful</w:t>
      </w:r>
      <w:r w:rsidR="008770BD">
        <w:t xml:space="preserve"> applicants will be expected to meet all terms and conditions </w:t>
      </w:r>
      <w:r w:rsidR="000A6E44">
        <w:t>of the grant agreement</w:t>
      </w:r>
      <w:r w:rsidR="009B1303">
        <w:t>, including governance and reporting requirements</w:t>
      </w:r>
      <w:r w:rsidR="00FA21CC">
        <w:t>.</w:t>
      </w:r>
    </w:p>
    <w:p w14:paraId="001809AD" w14:textId="10CC61E3" w:rsidR="00FA21CC" w:rsidRDefault="00235FB2" w:rsidP="006B5F86">
      <w:pPr>
        <w:pStyle w:val="BodyText"/>
        <w:ind w:left="720" w:hanging="720"/>
      </w:pPr>
      <w:r>
        <w:t>8</w:t>
      </w:r>
      <w:r w:rsidR="00FA21CC">
        <w:t>.1.5</w:t>
      </w:r>
      <w:r w:rsidR="00FA21CC">
        <w:tab/>
      </w:r>
      <w:r w:rsidR="005B4384">
        <w:t xml:space="preserve">Grant </w:t>
      </w:r>
      <w:r w:rsidR="00FA21CC">
        <w:t xml:space="preserve">recipients will be </w:t>
      </w:r>
      <w:r w:rsidR="0025673B">
        <w:t xml:space="preserve">required to cooperate with DEECA in any promotional, marketing or evaluation activities relating to the Program.  </w:t>
      </w:r>
      <w:r w:rsidR="00775074">
        <w:t>F</w:t>
      </w:r>
      <w:r w:rsidR="0025673B">
        <w:t xml:space="preserve">unded projects may be </w:t>
      </w:r>
      <w:r w:rsidR="003F0736">
        <w:t>publicly listed on DEECA’s social</w:t>
      </w:r>
      <w:r w:rsidR="00E8600B">
        <w:t xml:space="preserve"> </w:t>
      </w:r>
      <w:r w:rsidR="00600960">
        <w:t>media</w:t>
      </w:r>
      <w:r w:rsidR="003F0736">
        <w:t xml:space="preserve"> channels or </w:t>
      </w:r>
      <w:r w:rsidR="00E8600B">
        <w:t>recorded in</w:t>
      </w:r>
      <w:r w:rsidR="003F0736">
        <w:t xml:space="preserve"> </w:t>
      </w:r>
      <w:r w:rsidR="000C24E1">
        <w:t>newsletters</w:t>
      </w:r>
      <w:r w:rsidR="003F0736">
        <w:t xml:space="preserve"> for the purposes of </w:t>
      </w:r>
      <w:r w:rsidR="000C24E1">
        <w:t>engagement with community.</w:t>
      </w:r>
    </w:p>
    <w:p w14:paraId="4E6A5C31" w14:textId="2D94C80E" w:rsidR="00D25950" w:rsidRDefault="00235FB2" w:rsidP="006B5F86">
      <w:pPr>
        <w:pStyle w:val="BodyText"/>
        <w:ind w:left="720" w:hanging="720"/>
      </w:pPr>
      <w:r>
        <w:t>8</w:t>
      </w:r>
      <w:r w:rsidR="00D25950">
        <w:t>.1.6</w:t>
      </w:r>
      <w:r w:rsidR="00D25950">
        <w:tab/>
      </w:r>
      <w:r w:rsidR="00DE74F8" w:rsidRPr="00DE74F8">
        <w:t xml:space="preserve">The activity does not include using the </w:t>
      </w:r>
      <w:r w:rsidR="007F0613">
        <w:t>f</w:t>
      </w:r>
      <w:r w:rsidR="00DE74F8" w:rsidRPr="00DE74F8">
        <w:t>unding for political campaigning or advocacy activities for political parties.</w:t>
      </w:r>
    </w:p>
    <w:p w14:paraId="2E49FFC6" w14:textId="505480BC" w:rsidR="00BD5AD8" w:rsidRDefault="003845A9" w:rsidP="006B5F86">
      <w:pPr>
        <w:pStyle w:val="BodyText"/>
        <w:ind w:left="720" w:hanging="720"/>
      </w:pPr>
      <w:r>
        <w:t>8</w:t>
      </w:r>
      <w:r w:rsidR="00BD5AD8">
        <w:t>.2</w:t>
      </w:r>
      <w:r w:rsidR="00BD5AD8">
        <w:tab/>
      </w:r>
      <w:r w:rsidR="00BD5AD8" w:rsidRPr="00713784">
        <w:rPr>
          <w:b/>
          <w:bCs/>
        </w:rPr>
        <w:t>Legislative and Regulatory Requirements</w:t>
      </w:r>
      <w:r w:rsidR="00713784" w:rsidRPr="00713784">
        <w:rPr>
          <w:b/>
          <w:bCs/>
        </w:rPr>
        <w:t>.</w:t>
      </w:r>
      <w:r w:rsidR="00BD5AD8">
        <w:t xml:space="preserve"> </w:t>
      </w:r>
    </w:p>
    <w:p w14:paraId="10EAE221" w14:textId="3DEF51D4" w:rsidR="00BD5AD8" w:rsidRDefault="003845A9" w:rsidP="006B5F86">
      <w:pPr>
        <w:pStyle w:val="BodyText"/>
        <w:ind w:left="720" w:hanging="720"/>
      </w:pPr>
      <w:r>
        <w:t>8</w:t>
      </w:r>
      <w:r w:rsidR="003F6F99">
        <w:t>.2.</w:t>
      </w:r>
      <w:r w:rsidR="003F6F99" w:rsidRPr="00010648">
        <w:t>1</w:t>
      </w:r>
      <w:r w:rsidR="003F6F99">
        <w:tab/>
        <w:t xml:space="preserve">In delivering the activity, grant recipients are required to comply with all relevant </w:t>
      </w:r>
      <w:r w:rsidR="005F0901">
        <w:t>Commonwealth</w:t>
      </w:r>
      <w:r w:rsidR="003F6F99">
        <w:t xml:space="preserve"> and State</w:t>
      </w:r>
      <w:r w:rsidR="005F0901">
        <w:t xml:space="preserve"> legislations including but not limited to: -</w:t>
      </w:r>
    </w:p>
    <w:p w14:paraId="683A2634" w14:textId="663888DB" w:rsidR="005F0901" w:rsidRPr="00E8600B" w:rsidRDefault="003845A9" w:rsidP="006B5F86">
      <w:pPr>
        <w:pStyle w:val="BodyText"/>
        <w:ind w:left="720" w:hanging="720"/>
        <w:rPr>
          <w:i/>
          <w:iCs/>
        </w:rPr>
      </w:pPr>
      <w:r>
        <w:t>8</w:t>
      </w:r>
      <w:r w:rsidR="005F0901">
        <w:t>.2.2</w:t>
      </w:r>
      <w:r w:rsidR="005F0901">
        <w:tab/>
      </w:r>
      <w:r w:rsidR="005F0901" w:rsidRPr="00E8600B">
        <w:rPr>
          <w:i/>
          <w:iCs/>
        </w:rPr>
        <w:t>The Privacy Act</w:t>
      </w:r>
      <w:r w:rsidR="00E8600B" w:rsidRPr="00E8600B">
        <w:rPr>
          <w:i/>
          <w:iCs/>
        </w:rPr>
        <w:t xml:space="preserve"> 1988;</w:t>
      </w:r>
    </w:p>
    <w:p w14:paraId="3BE3D195" w14:textId="20844BED" w:rsidR="005F0901" w:rsidRPr="00E8600B" w:rsidRDefault="003845A9" w:rsidP="006B5F86">
      <w:pPr>
        <w:pStyle w:val="BodyText"/>
        <w:ind w:left="720" w:hanging="720"/>
        <w:rPr>
          <w:i/>
          <w:iCs/>
        </w:rPr>
      </w:pPr>
      <w:r>
        <w:t>8</w:t>
      </w:r>
      <w:r w:rsidR="005F0901">
        <w:t>.2.3</w:t>
      </w:r>
      <w:r w:rsidR="005F0901">
        <w:tab/>
      </w:r>
      <w:r w:rsidR="005F0901" w:rsidRPr="00E8600B">
        <w:rPr>
          <w:i/>
          <w:iCs/>
        </w:rPr>
        <w:t xml:space="preserve">The </w:t>
      </w:r>
      <w:r w:rsidR="0001645D">
        <w:rPr>
          <w:i/>
          <w:iCs/>
        </w:rPr>
        <w:t>F</w:t>
      </w:r>
      <w:r w:rsidR="005F0901" w:rsidRPr="00E8600B">
        <w:rPr>
          <w:i/>
          <w:iCs/>
        </w:rPr>
        <w:t xml:space="preserve">reedom of Information </w:t>
      </w:r>
      <w:r w:rsidR="00D7690D" w:rsidRPr="00E8600B">
        <w:rPr>
          <w:i/>
          <w:iCs/>
        </w:rPr>
        <w:t>Act 1982</w:t>
      </w:r>
      <w:r w:rsidR="00E8600B" w:rsidRPr="00E8600B">
        <w:rPr>
          <w:i/>
          <w:iCs/>
        </w:rPr>
        <w:t>;</w:t>
      </w:r>
    </w:p>
    <w:p w14:paraId="62103501" w14:textId="46C98C38" w:rsidR="00D7690D" w:rsidRDefault="003845A9" w:rsidP="00D7690D">
      <w:pPr>
        <w:pStyle w:val="BodyText"/>
        <w:ind w:left="720" w:hanging="720"/>
        <w:rPr>
          <w:i/>
          <w:iCs/>
        </w:rPr>
      </w:pPr>
      <w:r>
        <w:t>8</w:t>
      </w:r>
      <w:r w:rsidR="00D7690D">
        <w:t>.2.4</w:t>
      </w:r>
      <w:r w:rsidR="00D7690D">
        <w:tab/>
      </w:r>
      <w:r w:rsidR="00D7690D" w:rsidRPr="00E8600B">
        <w:rPr>
          <w:i/>
          <w:iCs/>
        </w:rPr>
        <w:t xml:space="preserve">Occupational Health and Safety Act </w:t>
      </w:r>
      <w:r w:rsidR="00E8600B" w:rsidRPr="00E8600B">
        <w:rPr>
          <w:i/>
          <w:iCs/>
        </w:rPr>
        <w:t>2004;</w:t>
      </w:r>
    </w:p>
    <w:p w14:paraId="307246F4" w14:textId="500E49AE" w:rsidR="00713784" w:rsidRDefault="003845A9" w:rsidP="00D7690D">
      <w:pPr>
        <w:pStyle w:val="BodyText"/>
        <w:ind w:left="720" w:hanging="720"/>
        <w:rPr>
          <w:b/>
          <w:bCs/>
        </w:rPr>
      </w:pPr>
      <w:r w:rsidRPr="0092349E">
        <w:t>8</w:t>
      </w:r>
      <w:r w:rsidR="00713784" w:rsidRPr="0092349E">
        <w:t>.3</w:t>
      </w:r>
      <w:r w:rsidR="00713784" w:rsidRPr="0092349E">
        <w:tab/>
      </w:r>
      <w:r w:rsidR="00F23BE8" w:rsidRPr="0092349E">
        <w:rPr>
          <w:b/>
          <w:bCs/>
        </w:rPr>
        <w:t>Tax Implications.</w:t>
      </w:r>
    </w:p>
    <w:p w14:paraId="4E8F879C" w14:textId="27FC627E" w:rsidR="00F23BE8" w:rsidRDefault="003845A9" w:rsidP="00D7690D">
      <w:pPr>
        <w:pStyle w:val="BodyText"/>
        <w:ind w:left="720" w:hanging="720"/>
      </w:pPr>
      <w:r>
        <w:t>8</w:t>
      </w:r>
      <w:r w:rsidR="00F23BE8">
        <w:t>.3.1</w:t>
      </w:r>
      <w:r w:rsidR="00F23BE8">
        <w:tab/>
      </w:r>
      <w:r w:rsidR="00FC6F30">
        <w:t xml:space="preserve">Applicants should consult the Australian Taxation Office or seek professional advice on any taxation implications that may arise from </w:t>
      </w:r>
      <w:r w:rsidR="003D2F11">
        <w:t>this funding.</w:t>
      </w:r>
    </w:p>
    <w:p w14:paraId="133F36D7" w14:textId="6B3F08F0" w:rsidR="00B938DD" w:rsidRPr="00B938DD" w:rsidRDefault="00B938DD" w:rsidP="00B938DD">
      <w:pPr>
        <w:pStyle w:val="BodyText"/>
        <w:ind w:left="720" w:hanging="720"/>
      </w:pPr>
      <w:r>
        <w:t>8.3.2</w:t>
      </w:r>
      <w:r>
        <w:tab/>
      </w:r>
      <w:r w:rsidRPr="00B938DD">
        <w:t>Recipients are responsible for determining their tax liabilities for grant payments. Grants provided by DEECA are classified as income and tax may be payable by recipients.</w:t>
      </w:r>
      <w:r>
        <w:t xml:space="preserve">  </w:t>
      </w:r>
      <w:r w:rsidRPr="00B938DD">
        <w:t>You are responsible to investigate your own tax structure and treatment.</w:t>
      </w:r>
      <w:r w:rsidR="00C1346A">
        <w:t xml:space="preserve">  </w:t>
      </w:r>
    </w:p>
    <w:p w14:paraId="086D2513" w14:textId="5ABCDE99" w:rsidR="005A1EDA" w:rsidRDefault="003845A9" w:rsidP="00B938DD">
      <w:pPr>
        <w:pStyle w:val="BodyText"/>
      </w:pPr>
      <w:r>
        <w:t>8</w:t>
      </w:r>
      <w:r w:rsidR="005A1EDA">
        <w:t>.4</w:t>
      </w:r>
      <w:r w:rsidR="005A1EDA">
        <w:tab/>
      </w:r>
      <w:r w:rsidR="005A1EDA" w:rsidRPr="00E66E4F">
        <w:rPr>
          <w:b/>
          <w:bCs/>
        </w:rPr>
        <w:t>Acknowledging the Victorian</w:t>
      </w:r>
      <w:r w:rsidR="00E66E4F" w:rsidRPr="00E66E4F">
        <w:rPr>
          <w:b/>
          <w:bCs/>
        </w:rPr>
        <w:t xml:space="preserve"> Government’s Support</w:t>
      </w:r>
      <w:r w:rsidR="00E66E4F">
        <w:t xml:space="preserve"> </w:t>
      </w:r>
    </w:p>
    <w:p w14:paraId="00E250B6" w14:textId="31A9DEC2" w:rsidR="00E66E4F" w:rsidRDefault="003845A9" w:rsidP="00D7690D">
      <w:pPr>
        <w:pStyle w:val="BodyText"/>
        <w:ind w:left="720" w:hanging="720"/>
      </w:pPr>
      <w:r>
        <w:t>8</w:t>
      </w:r>
      <w:r w:rsidR="00E66E4F">
        <w:t>.4.1</w:t>
      </w:r>
      <w:r w:rsidR="00E66E4F">
        <w:tab/>
        <w:t xml:space="preserve">Successful applicants are expected to acknowledge the </w:t>
      </w:r>
      <w:r w:rsidR="00E66E4F" w:rsidRPr="00E66E4F">
        <w:t xml:space="preserve">Victorian Government’s </w:t>
      </w:r>
      <w:r w:rsidR="00E66E4F">
        <w:t>s</w:t>
      </w:r>
      <w:r w:rsidR="00E66E4F" w:rsidRPr="00E66E4F">
        <w:t>upport</w:t>
      </w:r>
      <w:r w:rsidR="00E66E4F">
        <w:t xml:space="preserve">. </w:t>
      </w:r>
      <w:r w:rsidR="00DB59D7">
        <w:t xml:space="preserve">Promotional guidelines </w:t>
      </w:r>
      <w:r w:rsidR="00A234F7">
        <w:t>will form part of the funding agreement</w:t>
      </w:r>
      <w:r w:rsidR="00CE02AC">
        <w:t xml:space="preserve">.  </w:t>
      </w:r>
      <w:r w:rsidR="00085563">
        <w:t>(</w:t>
      </w:r>
      <w:hyperlink r:id="rId55" w:history="1">
        <w:r w:rsidR="00195753" w:rsidRPr="009F472C">
          <w:rPr>
            <w:rStyle w:val="Hyperlink"/>
          </w:rPr>
          <w:t>https://www.deeca.vic.gov.au/__data/assets/word_doc/0022/392503/DEECA-Acknowledgement-and-Publicity-Guidelines.docx</w:t>
        </w:r>
      </w:hyperlink>
      <w:r w:rsidR="00195753">
        <w:t>)</w:t>
      </w:r>
      <w:r w:rsidR="00CE02AC">
        <w:t>. Successful</w:t>
      </w:r>
      <w:r w:rsidR="009E6B86">
        <w:t xml:space="preserve"> applicants must liaise with the Asset Upgrades team</w:t>
      </w:r>
      <w:r w:rsidR="00287A5B">
        <w:t xml:space="preserve"> regarding any public events or announcements related to the project.</w:t>
      </w:r>
      <w:r w:rsidR="00195753">
        <w:t xml:space="preserve"> </w:t>
      </w:r>
    </w:p>
    <w:p w14:paraId="4E46610F" w14:textId="2A0FF52B" w:rsidR="00CE0802" w:rsidRDefault="003845A9" w:rsidP="00D7690D">
      <w:pPr>
        <w:pStyle w:val="BodyText"/>
        <w:ind w:left="720" w:hanging="720"/>
        <w:rPr>
          <w:b/>
          <w:bCs/>
        </w:rPr>
      </w:pPr>
      <w:r>
        <w:t>8</w:t>
      </w:r>
      <w:r w:rsidR="00CE0802">
        <w:t>.5</w:t>
      </w:r>
      <w:r w:rsidR="00CE0802">
        <w:tab/>
      </w:r>
      <w:r w:rsidR="004C3E6F">
        <w:rPr>
          <w:b/>
          <w:bCs/>
        </w:rPr>
        <w:t>Payments</w:t>
      </w:r>
    </w:p>
    <w:p w14:paraId="7ABE0709" w14:textId="365EA6C6" w:rsidR="004C3E6F" w:rsidRDefault="003845A9" w:rsidP="004C3E6F">
      <w:pPr>
        <w:pStyle w:val="BodyText"/>
        <w:ind w:left="720" w:hanging="720"/>
      </w:pPr>
      <w:r>
        <w:t>8</w:t>
      </w:r>
      <w:r w:rsidR="004C3E6F">
        <w:t>.5.1</w:t>
      </w:r>
      <w:r w:rsidR="004C3E6F">
        <w:tab/>
        <w:t>Payments will be made as long as:</w:t>
      </w:r>
    </w:p>
    <w:p w14:paraId="74D278BB" w14:textId="637893CC" w:rsidR="004C3E6F" w:rsidRDefault="00942D0E" w:rsidP="004C3E6F">
      <w:pPr>
        <w:pStyle w:val="BodyText"/>
        <w:numPr>
          <w:ilvl w:val="0"/>
          <w:numId w:val="31"/>
        </w:numPr>
      </w:pPr>
      <w:r>
        <w:t>g</w:t>
      </w:r>
      <w:r w:rsidR="004C3E6F">
        <w:t>rant</w:t>
      </w:r>
      <w:r w:rsidR="001C0585">
        <w:t xml:space="preserve"> </w:t>
      </w:r>
      <w:r>
        <w:t>recipients</w:t>
      </w:r>
      <w:r w:rsidR="001C0585">
        <w:t xml:space="preserve"> </w:t>
      </w:r>
      <w:r w:rsidR="0020362C">
        <w:t>achieve and provide</w:t>
      </w:r>
      <w:r w:rsidR="001C0585">
        <w:t xml:space="preserve"> the milestone deliverables specified in the grant agreement, such as</w:t>
      </w:r>
      <w:r w:rsidR="0020362C">
        <w:t xml:space="preserve"> execution of funding agreement,</w:t>
      </w:r>
      <w:r w:rsidR="001C0585">
        <w:t xml:space="preserve"> evidence of payment</w:t>
      </w:r>
      <w:r w:rsidR="0020362C">
        <w:t>s</w:t>
      </w:r>
      <w:r>
        <w:t xml:space="preserve"> and </w:t>
      </w:r>
      <w:r w:rsidR="001C0585">
        <w:t>evidence required in final report</w:t>
      </w:r>
      <w:r w:rsidR="00326889">
        <w:t>;</w:t>
      </w:r>
    </w:p>
    <w:p w14:paraId="52BBB187" w14:textId="2B57922C" w:rsidR="00942D0E" w:rsidRDefault="00942D0E" w:rsidP="004C3E6F">
      <w:pPr>
        <w:pStyle w:val="BodyText"/>
        <w:numPr>
          <w:ilvl w:val="0"/>
          <w:numId w:val="31"/>
        </w:numPr>
      </w:pPr>
      <w:r>
        <w:t>other terms and conditions of funding continue to be met</w:t>
      </w:r>
      <w:r w:rsidR="00326889">
        <w:t>.</w:t>
      </w:r>
    </w:p>
    <w:p w14:paraId="5E436979" w14:textId="4C9C0B9F" w:rsidR="006753F5" w:rsidRDefault="003845A9" w:rsidP="006753F5">
      <w:pPr>
        <w:pStyle w:val="BodyText"/>
      </w:pPr>
      <w:r>
        <w:t>8</w:t>
      </w:r>
      <w:r w:rsidR="006753F5">
        <w:t>.6</w:t>
      </w:r>
      <w:r w:rsidR="006753F5">
        <w:tab/>
      </w:r>
      <w:r w:rsidR="006753F5" w:rsidRPr="006753F5">
        <w:rPr>
          <w:b/>
          <w:bCs/>
        </w:rPr>
        <w:t>Monitoring</w:t>
      </w:r>
      <w:r w:rsidR="006753F5">
        <w:t xml:space="preserve"> </w:t>
      </w:r>
    </w:p>
    <w:p w14:paraId="1E71FDF5" w14:textId="7BCD5E18" w:rsidR="0096598D" w:rsidRDefault="003845A9" w:rsidP="00AE73AB">
      <w:pPr>
        <w:pStyle w:val="BodyText"/>
        <w:ind w:left="720" w:hanging="720"/>
      </w:pPr>
      <w:r>
        <w:t>8</w:t>
      </w:r>
      <w:r w:rsidR="003D0179">
        <w:t>.6.1</w:t>
      </w:r>
      <w:r w:rsidR="003D0179">
        <w:tab/>
      </w:r>
      <w:r w:rsidR="009F3548">
        <w:t>Grant recipients are required to comply with project monitoring and reporting requirements as outlined in the funding agreement</w:t>
      </w:r>
      <w:r w:rsidR="00AF32BF">
        <w:t>.  This may include</w:t>
      </w:r>
      <w:r w:rsidR="003259C5">
        <w:t xml:space="preserve"> progress reports, </w:t>
      </w:r>
      <w:r w:rsidR="00941DC0">
        <w:t xml:space="preserve">bank statements, invoicing, </w:t>
      </w:r>
      <w:r w:rsidR="003259C5">
        <w:t>photographic evidence, site inspections, completion reports and acquittal documentation.</w:t>
      </w:r>
    </w:p>
    <w:p w14:paraId="78688738" w14:textId="3D59A2F7" w:rsidR="00DB350D" w:rsidRPr="00344BC5" w:rsidRDefault="003845A9" w:rsidP="00EA6F72">
      <w:pPr>
        <w:pStyle w:val="ListBullet"/>
        <w:numPr>
          <w:ilvl w:val="0"/>
          <w:numId w:val="0"/>
        </w:numPr>
        <w:rPr>
          <w:b/>
          <w:bCs/>
        </w:rPr>
      </w:pPr>
      <w:r>
        <w:t>8</w:t>
      </w:r>
      <w:r w:rsidR="00F30696">
        <w:t>.7</w:t>
      </w:r>
      <w:r w:rsidR="00B15AE4">
        <w:tab/>
      </w:r>
      <w:r w:rsidR="00B15AE4" w:rsidRPr="00AE73AB">
        <w:rPr>
          <w:b/>
          <w:bCs/>
        </w:rPr>
        <w:t>Privac</w:t>
      </w:r>
      <w:r w:rsidR="00344BC5">
        <w:rPr>
          <w:b/>
          <w:bCs/>
        </w:rPr>
        <w:t>y</w:t>
      </w:r>
    </w:p>
    <w:p w14:paraId="02CDF216" w14:textId="07A03A34" w:rsidR="00653C6E" w:rsidRDefault="003845A9" w:rsidP="00EA6F72">
      <w:pPr>
        <w:pStyle w:val="ListBullet"/>
        <w:numPr>
          <w:ilvl w:val="0"/>
          <w:numId w:val="0"/>
        </w:numPr>
        <w:ind w:left="720" w:hanging="720"/>
      </w:pPr>
      <w:r>
        <w:t>8</w:t>
      </w:r>
      <w:r w:rsidR="00F30696">
        <w:t>.7.1</w:t>
      </w:r>
      <w:r w:rsidR="00F30696">
        <w:tab/>
      </w:r>
      <w:r w:rsidR="00653C6E" w:rsidRPr="00495212">
        <w:t xml:space="preserve">Any personal information about you or a third party in your application will be collected by the department for the purposes of administering your grant application and informing Members of Parliament of successful applications. Personal information may also be disclosed to external experts, such as members of assessment panels, or other Government Departments for assessment, reporting, advice, comment or for discussions regarding alternative or collaborative grant funding opportunities. If you intend to include personal information about third parties in your application, please ensure that they are aware of the contents of this privacy statement. </w:t>
      </w:r>
    </w:p>
    <w:p w14:paraId="54D2C1C5" w14:textId="66741D83" w:rsidR="00DB350D" w:rsidRDefault="003845A9" w:rsidP="00EA6F72">
      <w:pPr>
        <w:pStyle w:val="ListBullet"/>
        <w:numPr>
          <w:ilvl w:val="0"/>
          <w:numId w:val="0"/>
        </w:numPr>
        <w:ind w:left="720" w:hanging="720"/>
      </w:pPr>
      <w:r>
        <w:t>8</w:t>
      </w:r>
      <w:r w:rsidR="00EA6F72">
        <w:t>.</w:t>
      </w:r>
      <w:r w:rsidR="00AF7BE5">
        <w:t>7</w:t>
      </w:r>
      <w:r w:rsidR="0068391C">
        <w:t>.</w:t>
      </w:r>
      <w:r w:rsidR="00AF7BE5">
        <w:t>2</w:t>
      </w:r>
      <w:r w:rsidR="000402E9">
        <w:tab/>
      </w:r>
      <w:r w:rsidR="00653C6E" w:rsidRPr="00495212">
        <w:t xml:space="preserve">Any personal information about you or a third party in your correspondence will be collected, held, managed, used, disclosed or transferred in accordance with the provisions of the </w:t>
      </w:r>
      <w:r w:rsidR="00653C6E" w:rsidRPr="00495212">
        <w:rPr>
          <w:i/>
        </w:rPr>
        <w:t>Privacy and Data Protection Act 2014</w:t>
      </w:r>
      <w:r w:rsidR="00653C6E" w:rsidRPr="00495212">
        <w:t xml:space="preserve"> and other applicable laws.</w:t>
      </w:r>
    </w:p>
    <w:p w14:paraId="0C72FADF" w14:textId="733656E8" w:rsidR="00AC53E8" w:rsidRDefault="002D501C" w:rsidP="00AF7BE5">
      <w:pPr>
        <w:pStyle w:val="ListBullet"/>
        <w:numPr>
          <w:ilvl w:val="0"/>
          <w:numId w:val="0"/>
        </w:numPr>
        <w:ind w:left="720" w:hanging="720"/>
      </w:pPr>
      <w:r>
        <w:t>8</w:t>
      </w:r>
      <w:r w:rsidR="00DB350D">
        <w:t>.7.3</w:t>
      </w:r>
      <w:r w:rsidR="00DB350D">
        <w:tab/>
        <w:t>DEECA is committed to</w:t>
      </w:r>
      <w:r w:rsidR="008472C3">
        <w:t xml:space="preserve"> protecting the privacy of your personal information.  You can find the DEECA </w:t>
      </w:r>
      <w:r w:rsidR="006B1AA3">
        <w:t xml:space="preserve">Privacy Policy online at </w:t>
      </w:r>
      <w:hyperlink r:id="rId56" w:history="1">
        <w:r w:rsidR="006B1AA3" w:rsidRPr="009F472C">
          <w:rPr>
            <w:rStyle w:val="Hyperlink"/>
          </w:rPr>
          <w:t>https://www.deeca.vic.gov.au/privacy</w:t>
        </w:r>
      </w:hyperlink>
      <w:r w:rsidR="006B1AA3">
        <w:t xml:space="preserve"> </w:t>
      </w:r>
    </w:p>
    <w:p w14:paraId="14156F6B" w14:textId="7A56518D" w:rsidR="00F74AA1" w:rsidRDefault="002D501C" w:rsidP="00AF7BE5">
      <w:pPr>
        <w:pStyle w:val="ListBullet"/>
        <w:numPr>
          <w:ilvl w:val="0"/>
          <w:numId w:val="0"/>
        </w:numPr>
        <w:ind w:left="720" w:hanging="720"/>
      </w:pPr>
      <w:r>
        <w:t>8</w:t>
      </w:r>
      <w:r w:rsidR="00F74AA1">
        <w:t>.7.4</w:t>
      </w:r>
      <w:r w:rsidR="00F74AA1">
        <w:tab/>
        <w:t>Requests for access to information about you held by DEECA should be sent to the Manager Privacy, P.O Box</w:t>
      </w:r>
      <w:r w:rsidR="00B013B1">
        <w:t xml:space="preserve"> 500 East Melbourne 8002 or contact by emailing </w:t>
      </w:r>
      <w:hyperlink r:id="rId57" w:history="1">
        <w:r w:rsidR="00B013B1" w:rsidRPr="009F472C">
          <w:rPr>
            <w:rStyle w:val="Hyperlink"/>
          </w:rPr>
          <w:t>FOI.unit@DEECA.vic.gov.au</w:t>
        </w:r>
      </w:hyperlink>
      <w:r w:rsidR="00B013B1">
        <w:t xml:space="preserve"> </w:t>
      </w:r>
    </w:p>
    <w:p w14:paraId="3B356EAF" w14:textId="0E7D7F2E" w:rsidR="00250A56" w:rsidRPr="00250A56" w:rsidRDefault="161BF360" w:rsidP="00250A56">
      <w:pPr>
        <w:pStyle w:val="Heading1"/>
      </w:pPr>
      <w:bookmarkStart w:id="54" w:name="_Toc207266335"/>
      <w:bookmarkStart w:id="55" w:name="_Toc505782516"/>
      <w:bookmarkStart w:id="56" w:name="_Toc505863734"/>
      <w:bookmarkStart w:id="57" w:name="_Toc137736052"/>
      <w:bookmarkStart w:id="58" w:name="_Toc141869115"/>
      <w:bookmarkStart w:id="59" w:name="_Toc146091849"/>
      <w:r>
        <w:t>How do we apply?</w:t>
      </w:r>
      <w:bookmarkEnd w:id="54"/>
      <w:r>
        <w:t xml:space="preserve"> </w:t>
      </w:r>
      <w:bookmarkEnd w:id="55"/>
      <w:bookmarkEnd w:id="56"/>
      <w:bookmarkEnd w:id="57"/>
      <w:bookmarkEnd w:id="58"/>
      <w:bookmarkEnd w:id="59"/>
    </w:p>
    <w:p w14:paraId="36F11EC5" w14:textId="3AB46ED1" w:rsidR="00074E7A" w:rsidRDefault="00A725EE" w:rsidP="001E4339">
      <w:pPr>
        <w:pStyle w:val="BodyText"/>
        <w:ind w:left="720" w:hanging="720"/>
        <w:rPr>
          <w:b/>
          <w:bCs/>
        </w:rPr>
      </w:pPr>
      <w:r>
        <w:rPr>
          <w:rFonts w:ascii="Arial" w:hAnsi="Arial" w:cs="Arial"/>
        </w:rPr>
        <w:t>9</w:t>
      </w:r>
      <w:r w:rsidR="00136BA9">
        <w:rPr>
          <w:rFonts w:ascii="Arial" w:hAnsi="Arial" w:cs="Arial"/>
        </w:rPr>
        <w:t>.1</w:t>
      </w:r>
      <w:r w:rsidR="00136BA9">
        <w:rPr>
          <w:rFonts w:ascii="Arial" w:hAnsi="Arial" w:cs="Arial"/>
        </w:rPr>
        <w:tab/>
      </w:r>
      <w:r w:rsidR="00147374">
        <w:rPr>
          <w:rFonts w:ascii="Arial" w:hAnsi="Arial" w:cs="Arial"/>
        </w:rPr>
        <w:t>To apply</w:t>
      </w:r>
      <w:r w:rsidR="00260C4D">
        <w:rPr>
          <w:rFonts w:ascii="Arial" w:hAnsi="Arial" w:cs="Arial"/>
        </w:rPr>
        <w:t>, please arrange an initial</w:t>
      </w:r>
      <w:r w:rsidR="001E4339">
        <w:rPr>
          <w:rFonts w:ascii="Arial" w:hAnsi="Arial" w:cs="Arial"/>
        </w:rPr>
        <w:t xml:space="preserve"> eligibility check</w:t>
      </w:r>
      <w:r w:rsidR="00260C4D">
        <w:rPr>
          <w:rFonts w:ascii="Arial" w:hAnsi="Arial" w:cs="Arial"/>
        </w:rPr>
        <w:t xml:space="preserve"> meeting with </w:t>
      </w:r>
      <w:r w:rsidR="00B7155E">
        <w:rPr>
          <w:rFonts w:ascii="Arial" w:hAnsi="Arial" w:cs="Arial"/>
        </w:rPr>
        <w:t>the Committee of Management</w:t>
      </w:r>
      <w:r w:rsidR="00260C4D">
        <w:rPr>
          <w:rFonts w:ascii="Arial" w:hAnsi="Arial" w:cs="Arial"/>
        </w:rPr>
        <w:t xml:space="preserve"> Asset Upgrades team by emailing </w:t>
      </w:r>
      <w:r w:rsidR="00B7155E">
        <w:rPr>
          <w:rFonts w:ascii="Arial" w:hAnsi="Arial" w:cs="Arial"/>
        </w:rPr>
        <w:t>your</w:t>
      </w:r>
      <w:r w:rsidR="00260C4D">
        <w:rPr>
          <w:rFonts w:ascii="Arial" w:hAnsi="Arial" w:cs="Arial"/>
        </w:rPr>
        <w:t xml:space="preserve"> </w:t>
      </w:r>
      <w:r w:rsidR="005D43BE">
        <w:rPr>
          <w:rFonts w:ascii="Arial" w:hAnsi="Arial" w:cs="Arial"/>
        </w:rPr>
        <w:t>EOI</w:t>
      </w:r>
      <w:r w:rsidR="00B7155E">
        <w:rPr>
          <w:rFonts w:ascii="Arial" w:hAnsi="Arial" w:cs="Arial"/>
        </w:rPr>
        <w:t>, or questions</w:t>
      </w:r>
      <w:r w:rsidR="00260C4D">
        <w:rPr>
          <w:rFonts w:ascii="Arial" w:hAnsi="Arial" w:cs="Arial"/>
        </w:rPr>
        <w:t xml:space="preserve"> to </w:t>
      </w:r>
      <w:hyperlink r:id="rId58" w:history="1">
        <w:r w:rsidR="00E31955" w:rsidRPr="00A57542">
          <w:rPr>
            <w:rStyle w:val="Hyperlink"/>
          </w:rPr>
          <w:t>asset.upgrades@deeca.vic.gov.au</w:t>
        </w:r>
      </w:hyperlink>
      <w:r w:rsidR="00C32AED">
        <w:t>.</w:t>
      </w:r>
    </w:p>
    <w:p w14:paraId="31B5D68E" w14:textId="19A01188" w:rsidR="001E4339" w:rsidRDefault="00A725EE" w:rsidP="00E31955">
      <w:pPr>
        <w:pStyle w:val="BodyText"/>
        <w:spacing w:before="0" w:after="0"/>
        <w:ind w:left="720" w:hanging="720"/>
        <w:rPr>
          <w:rFonts w:ascii="Arial" w:hAnsi="Arial" w:cs="Arial"/>
        </w:rPr>
      </w:pPr>
      <w:r>
        <w:rPr>
          <w:rFonts w:ascii="Arial" w:hAnsi="Arial" w:cs="Arial"/>
        </w:rPr>
        <w:t>9</w:t>
      </w:r>
      <w:r w:rsidR="001E4339">
        <w:rPr>
          <w:rFonts w:ascii="Arial" w:hAnsi="Arial" w:cs="Arial"/>
        </w:rPr>
        <w:t>.</w:t>
      </w:r>
      <w:r w:rsidR="00B96A3B">
        <w:rPr>
          <w:rFonts w:ascii="Arial" w:hAnsi="Arial" w:cs="Arial"/>
        </w:rPr>
        <w:t>2</w:t>
      </w:r>
      <w:r w:rsidR="001E4339">
        <w:rPr>
          <w:rFonts w:ascii="Arial" w:hAnsi="Arial" w:cs="Arial"/>
        </w:rPr>
        <w:tab/>
        <w:t xml:space="preserve">DEECA will </w:t>
      </w:r>
      <w:r w:rsidR="00E26DBE">
        <w:rPr>
          <w:rFonts w:ascii="Arial" w:hAnsi="Arial" w:cs="Arial"/>
        </w:rPr>
        <w:t>verify</w:t>
      </w:r>
      <w:r w:rsidR="00DA53DF">
        <w:rPr>
          <w:rFonts w:ascii="Arial" w:hAnsi="Arial" w:cs="Arial"/>
        </w:rPr>
        <w:t xml:space="preserve"> you</w:t>
      </w:r>
      <w:r w:rsidR="00226DE2">
        <w:rPr>
          <w:rFonts w:ascii="Arial" w:hAnsi="Arial" w:cs="Arial"/>
        </w:rPr>
        <w:t>r committee</w:t>
      </w:r>
      <w:r w:rsidR="00E26DBE">
        <w:rPr>
          <w:rFonts w:ascii="Arial" w:hAnsi="Arial" w:cs="Arial"/>
        </w:rPr>
        <w:t xml:space="preserve"> account </w:t>
      </w:r>
      <w:r w:rsidR="00751E98">
        <w:rPr>
          <w:rFonts w:ascii="Arial" w:hAnsi="Arial" w:cs="Arial"/>
        </w:rPr>
        <w:t>details,</w:t>
      </w:r>
      <w:r w:rsidR="00E26DBE">
        <w:rPr>
          <w:rFonts w:ascii="Arial" w:hAnsi="Arial" w:cs="Arial"/>
        </w:rPr>
        <w:t xml:space="preserve"> and this may include updating banking details or filling out a new supplier details form.  </w:t>
      </w:r>
      <w:r w:rsidR="00751E98">
        <w:rPr>
          <w:rFonts w:ascii="Arial" w:hAnsi="Arial" w:cs="Arial"/>
        </w:rPr>
        <w:t>Please ensure you</w:t>
      </w:r>
      <w:r w:rsidR="00DA53DF">
        <w:rPr>
          <w:rFonts w:ascii="Arial" w:hAnsi="Arial" w:cs="Arial"/>
        </w:rPr>
        <w:t xml:space="preserve"> have a copy of the</w:t>
      </w:r>
      <w:r w:rsidR="00751E98">
        <w:rPr>
          <w:rFonts w:ascii="Arial" w:hAnsi="Arial" w:cs="Arial"/>
        </w:rPr>
        <w:t xml:space="preserve"> updated</w:t>
      </w:r>
      <w:r w:rsidR="00DA53DF">
        <w:rPr>
          <w:rFonts w:ascii="Arial" w:hAnsi="Arial" w:cs="Arial"/>
        </w:rPr>
        <w:t xml:space="preserve"> application </w:t>
      </w:r>
      <w:r w:rsidR="00845642">
        <w:rPr>
          <w:rFonts w:ascii="Arial" w:hAnsi="Arial" w:cs="Arial"/>
        </w:rPr>
        <w:t>templates.</w:t>
      </w:r>
      <w:r w:rsidR="00941E79">
        <w:rPr>
          <w:rFonts w:ascii="Arial" w:hAnsi="Arial" w:cs="Arial"/>
        </w:rPr>
        <w:t xml:space="preserve"> Please ensure that you are filling out the</w:t>
      </w:r>
      <w:r w:rsidR="007411DA">
        <w:rPr>
          <w:rFonts w:ascii="Arial" w:hAnsi="Arial" w:cs="Arial"/>
        </w:rPr>
        <w:t xml:space="preserve"> correct form</w:t>
      </w:r>
      <w:r w:rsidR="00DA53DF">
        <w:rPr>
          <w:rFonts w:ascii="Arial" w:hAnsi="Arial" w:cs="Arial"/>
        </w:rPr>
        <w:t xml:space="preserve"> for</w:t>
      </w:r>
      <w:r w:rsidR="009C6148">
        <w:rPr>
          <w:rFonts w:ascii="Arial" w:hAnsi="Arial" w:cs="Arial"/>
        </w:rPr>
        <w:t xml:space="preserve"> </w:t>
      </w:r>
      <w:r w:rsidR="00941E79">
        <w:rPr>
          <w:rFonts w:ascii="Arial" w:hAnsi="Arial" w:cs="Arial"/>
        </w:rPr>
        <w:t>the</w:t>
      </w:r>
      <w:r w:rsidR="009C6148">
        <w:rPr>
          <w:rFonts w:ascii="Arial" w:hAnsi="Arial" w:cs="Arial"/>
        </w:rPr>
        <w:t xml:space="preserve"> stream of funding you are request</w:t>
      </w:r>
      <w:r w:rsidR="006244AE">
        <w:rPr>
          <w:rFonts w:ascii="Arial" w:hAnsi="Arial" w:cs="Arial"/>
        </w:rPr>
        <w:t>ing</w:t>
      </w:r>
      <w:r w:rsidR="009C6148">
        <w:rPr>
          <w:rFonts w:ascii="Arial" w:hAnsi="Arial" w:cs="Arial"/>
        </w:rPr>
        <w:t xml:space="preserve"> funding </w:t>
      </w:r>
      <w:r w:rsidR="007543F3">
        <w:rPr>
          <w:rFonts w:ascii="Arial" w:hAnsi="Arial" w:cs="Arial"/>
        </w:rPr>
        <w:t>from.</w:t>
      </w:r>
      <w:r w:rsidR="007543F3" w:rsidRPr="007543F3">
        <w:rPr>
          <w:rFonts w:ascii="Arial" w:hAnsi="Arial" w:cs="Arial"/>
          <w:b/>
          <w:bCs/>
        </w:rPr>
        <w:t xml:space="preserve"> </w:t>
      </w:r>
      <w:hyperlink w:anchor="Links" w:history="1">
        <w:r w:rsidR="007543F3" w:rsidRPr="00DC5818">
          <w:rPr>
            <w:rStyle w:val="Hyperlink"/>
            <w:rFonts w:ascii="Arial" w:hAnsi="Arial" w:cs="Arial"/>
            <w:b/>
            <w:bCs/>
          </w:rPr>
          <w:t>See section 15 for links to these templates.</w:t>
        </w:r>
      </w:hyperlink>
    </w:p>
    <w:p w14:paraId="36FD127E" w14:textId="182795C1" w:rsidR="00361F6E" w:rsidRDefault="009C4AB3" w:rsidP="00950AF6">
      <w:pPr>
        <w:pStyle w:val="BodyText"/>
        <w:ind w:left="720" w:hanging="720"/>
      </w:pPr>
      <w:r>
        <w:rPr>
          <w:rFonts w:ascii="Arial" w:hAnsi="Arial" w:cs="Arial"/>
        </w:rPr>
        <w:t>9</w:t>
      </w:r>
      <w:r w:rsidR="00383ACD">
        <w:rPr>
          <w:rFonts w:ascii="Arial" w:hAnsi="Arial" w:cs="Arial"/>
        </w:rPr>
        <w:t>.</w:t>
      </w:r>
      <w:r w:rsidR="00B96A3B">
        <w:rPr>
          <w:rFonts w:ascii="Arial" w:hAnsi="Arial" w:cs="Arial"/>
        </w:rPr>
        <w:t>3</w:t>
      </w:r>
      <w:r w:rsidR="00383ACD">
        <w:rPr>
          <w:rFonts w:ascii="Arial" w:hAnsi="Arial" w:cs="Arial"/>
        </w:rPr>
        <w:tab/>
        <w:t>Complete the</w:t>
      </w:r>
      <w:r w:rsidR="009C6148">
        <w:rPr>
          <w:rFonts w:ascii="Arial" w:hAnsi="Arial" w:cs="Arial"/>
        </w:rPr>
        <w:t xml:space="preserve"> correct</w:t>
      </w:r>
      <w:r w:rsidR="00383ACD">
        <w:rPr>
          <w:rFonts w:ascii="Arial" w:hAnsi="Arial" w:cs="Arial"/>
        </w:rPr>
        <w:t xml:space="preserve"> application</w:t>
      </w:r>
      <w:r w:rsidR="009C6148">
        <w:rPr>
          <w:rFonts w:ascii="Arial" w:hAnsi="Arial" w:cs="Arial"/>
        </w:rPr>
        <w:t xml:space="preserve"> form</w:t>
      </w:r>
      <w:r w:rsidR="00383ACD">
        <w:rPr>
          <w:rFonts w:ascii="Arial" w:hAnsi="Arial" w:cs="Arial"/>
        </w:rPr>
        <w:t xml:space="preserve"> and send back to </w:t>
      </w:r>
      <w:hyperlink r:id="rId59" w:history="1">
        <w:r w:rsidR="00383ACD" w:rsidRPr="009F472C">
          <w:rPr>
            <w:rStyle w:val="Hyperlink"/>
          </w:rPr>
          <w:t>asset.upgrades@deeca.vic.gov.au</w:t>
        </w:r>
      </w:hyperlink>
      <w:r w:rsidR="00383ACD">
        <w:t xml:space="preserve"> with</w:t>
      </w:r>
      <w:r w:rsidR="00B97BCF">
        <w:t xml:space="preserve"> all </w:t>
      </w:r>
      <w:r w:rsidR="00313178">
        <w:t xml:space="preserve">approved permits and consents, required </w:t>
      </w:r>
      <w:r w:rsidR="00B97BCF">
        <w:t xml:space="preserve">supporting </w:t>
      </w:r>
      <w:r w:rsidR="00443132">
        <w:t>documentation and</w:t>
      </w:r>
      <w:r w:rsidR="00313178">
        <w:t xml:space="preserve"> site</w:t>
      </w:r>
      <w:r w:rsidR="00443132">
        <w:t xml:space="preserve"> photos </w:t>
      </w:r>
      <w:r w:rsidR="00443132" w:rsidRPr="00313178">
        <w:t>as attachments.</w:t>
      </w:r>
      <w:r w:rsidR="00443132">
        <w:t xml:space="preserve">  </w:t>
      </w:r>
    </w:p>
    <w:p w14:paraId="20565AB0" w14:textId="7D516C0C" w:rsidR="00DC6062" w:rsidRDefault="009C4AB3" w:rsidP="00845642">
      <w:pPr>
        <w:pStyle w:val="BodyText"/>
        <w:ind w:left="720" w:hanging="720"/>
      </w:pPr>
      <w:r>
        <w:t>9</w:t>
      </w:r>
      <w:r w:rsidR="00361F6E">
        <w:t>.</w:t>
      </w:r>
      <w:r w:rsidR="00B96A3B">
        <w:t>4</w:t>
      </w:r>
      <w:r w:rsidR="00361F6E">
        <w:tab/>
      </w:r>
      <w:r w:rsidR="00EE2F17">
        <w:t>If you indicate that this is in draft format</w:t>
      </w:r>
      <w:r w:rsidR="00443132">
        <w:t>, there will be a</w:t>
      </w:r>
      <w:r w:rsidR="00405D7D">
        <w:t>n eligibility review</w:t>
      </w:r>
      <w:r w:rsidR="00823736">
        <w:t xml:space="preserve"> and</w:t>
      </w:r>
      <w:r w:rsidR="00EE2F17">
        <w:t xml:space="preserve"> additional support</w:t>
      </w:r>
      <w:r w:rsidR="00BC313A">
        <w:t xml:space="preserve"> </w:t>
      </w:r>
      <w:r w:rsidR="001D563A">
        <w:t>can be provided</w:t>
      </w:r>
      <w:r w:rsidR="00823736">
        <w:t xml:space="preserve"> </w:t>
      </w:r>
      <w:r w:rsidR="00BC313A">
        <w:t>to ensure completeness</w:t>
      </w:r>
      <w:r w:rsidR="00823736">
        <w:t xml:space="preserve"> and</w:t>
      </w:r>
      <w:r w:rsidR="001D563A">
        <w:t xml:space="preserve"> to</w:t>
      </w:r>
      <w:r w:rsidR="00823736">
        <w:t xml:space="preserve"> </w:t>
      </w:r>
      <w:r w:rsidR="001D563A">
        <w:t>reduce delays</w:t>
      </w:r>
      <w:r w:rsidR="00540E23">
        <w:t xml:space="preserve"> post-evaluation. </w:t>
      </w:r>
    </w:p>
    <w:p w14:paraId="2D0E94E6" w14:textId="7CCEB8B3" w:rsidR="00EC53A8" w:rsidRDefault="00B96A3B" w:rsidP="003C6FB6">
      <w:pPr>
        <w:pStyle w:val="BodyText"/>
        <w:ind w:left="720" w:hanging="720"/>
      </w:pPr>
      <w:r>
        <w:t>9</w:t>
      </w:r>
      <w:r w:rsidR="00EC53A8">
        <w:t>.</w:t>
      </w:r>
      <w:r w:rsidR="002D501C">
        <w:t>5</w:t>
      </w:r>
      <w:r w:rsidR="00EC53A8">
        <w:tab/>
        <w:t>If approved for funding, the committee will be invited to enter into a funding agreement</w:t>
      </w:r>
      <w:r w:rsidR="005434EB">
        <w:t xml:space="preserve">.  Parties will be prompted to sign the agreement via </w:t>
      </w:r>
      <w:r w:rsidR="0BC0CEAF">
        <w:t>A</w:t>
      </w:r>
      <w:r w:rsidR="005434EB">
        <w:t xml:space="preserve">dobe </w:t>
      </w:r>
      <w:r w:rsidR="14C72E1C">
        <w:t>S</w:t>
      </w:r>
      <w:r w:rsidR="005434EB">
        <w:t>ign.</w:t>
      </w:r>
    </w:p>
    <w:p w14:paraId="744C77DB" w14:textId="41A7A8D8" w:rsidR="00540E23" w:rsidRPr="00383ACD" w:rsidRDefault="00B96A3B" w:rsidP="00A72491">
      <w:pPr>
        <w:pStyle w:val="BodyText"/>
        <w:ind w:left="720" w:hanging="720"/>
      </w:pPr>
      <w:r>
        <w:t>9</w:t>
      </w:r>
      <w:r w:rsidR="005434EB">
        <w:t>.</w:t>
      </w:r>
      <w:r w:rsidR="002D501C">
        <w:t>6</w:t>
      </w:r>
      <w:r w:rsidR="005434EB">
        <w:tab/>
        <w:t xml:space="preserve">Once the </w:t>
      </w:r>
      <w:r w:rsidR="00E20B89">
        <w:t xml:space="preserve">funding </w:t>
      </w:r>
      <w:r w:rsidR="005434EB">
        <w:t>agreement is fully exec</w:t>
      </w:r>
      <w:r w:rsidR="00B30CCE">
        <w:t xml:space="preserve">uted, </w:t>
      </w:r>
      <w:r w:rsidR="007A4534">
        <w:t xml:space="preserve">the first milestone will be </w:t>
      </w:r>
      <w:r w:rsidR="003C3805">
        <w:t>approved</w:t>
      </w:r>
      <w:r w:rsidR="008500E3">
        <w:t xml:space="preserve">.  </w:t>
      </w:r>
      <w:r w:rsidR="003C3805">
        <w:t>Please wait 72 working hours for th</w:t>
      </w:r>
      <w:r w:rsidR="00212AC3">
        <w:t xml:space="preserve">e payment to be processed.  </w:t>
      </w:r>
    </w:p>
    <w:p w14:paraId="1E981F19" w14:textId="04E4BC8B" w:rsidR="00464BDF" w:rsidRPr="004458FA" w:rsidRDefault="002113B6" w:rsidP="004458FA">
      <w:pPr>
        <w:pStyle w:val="Heading1"/>
      </w:pPr>
      <w:bookmarkStart w:id="60" w:name="_Toc207266336"/>
      <w:r>
        <w:t>Risk Manag</w:t>
      </w:r>
      <w:r w:rsidR="002A7E0E">
        <w:t>ement</w:t>
      </w:r>
      <w:bookmarkEnd w:id="60"/>
    </w:p>
    <w:p w14:paraId="6479643B" w14:textId="743B42EE" w:rsidR="00412C3C" w:rsidRPr="00300531" w:rsidRDefault="00B96A3B" w:rsidP="00300531">
      <w:pPr>
        <w:pStyle w:val="BodyText"/>
        <w:ind w:left="720" w:hanging="720"/>
      </w:pPr>
      <w:r>
        <w:t>10</w:t>
      </w:r>
      <w:r w:rsidR="007A76B1">
        <w:t xml:space="preserve">.1 </w:t>
      </w:r>
      <w:r w:rsidR="007A76B1">
        <w:tab/>
      </w:r>
      <w:r w:rsidR="00464BDF" w:rsidRPr="00495212">
        <w:t xml:space="preserve">DEECA’s ‘On Board’ provides information for DEECA agencies about risk: </w:t>
      </w:r>
      <w:hyperlink r:id="rId60" w:history="1">
        <w:r w:rsidR="007A76B1" w:rsidRPr="00174608">
          <w:rPr>
            <w:rStyle w:val="Hyperlink"/>
          </w:rPr>
          <w:t>www.deeca.vic.gov.au/boards-and-governance/on-board</w:t>
        </w:r>
      </w:hyperlink>
    </w:p>
    <w:p w14:paraId="4ACD8C72" w14:textId="77777777" w:rsidR="00464BDF" w:rsidRPr="004458FA" w:rsidRDefault="00464BDF" w:rsidP="004458FA">
      <w:pPr>
        <w:pStyle w:val="Heading1"/>
      </w:pPr>
      <w:bookmarkStart w:id="61" w:name="_Toc505782518"/>
      <w:bookmarkStart w:id="62" w:name="_Toc505863736"/>
      <w:bookmarkStart w:id="63" w:name="_Toc137736054"/>
      <w:bookmarkStart w:id="64" w:name="_Toc141869117"/>
      <w:bookmarkStart w:id="65" w:name="_Toc146091851"/>
      <w:bookmarkStart w:id="66" w:name="_Toc207266337"/>
      <w:r w:rsidRPr="004458FA">
        <w:t>What is the notification process?</w:t>
      </w:r>
      <w:bookmarkEnd w:id="61"/>
      <w:bookmarkEnd w:id="62"/>
      <w:bookmarkEnd w:id="63"/>
      <w:bookmarkEnd w:id="64"/>
      <w:bookmarkEnd w:id="65"/>
      <w:bookmarkEnd w:id="66"/>
    </w:p>
    <w:p w14:paraId="2A2A4174" w14:textId="4D1FF0F3" w:rsidR="00902097" w:rsidRDefault="007A76B1" w:rsidP="007A76B1">
      <w:pPr>
        <w:pStyle w:val="BodyText"/>
        <w:ind w:left="720" w:hanging="720"/>
      </w:pPr>
      <w:r>
        <w:t>1</w:t>
      </w:r>
      <w:r w:rsidR="00010648">
        <w:t>1</w:t>
      </w:r>
      <w:r>
        <w:t>.1</w:t>
      </w:r>
      <w:r>
        <w:tab/>
      </w:r>
      <w:r w:rsidR="5D5302F8">
        <w:t xml:space="preserve">DEECA will notify </w:t>
      </w:r>
      <w:r w:rsidR="7F0031E7">
        <w:t>a</w:t>
      </w:r>
      <w:r w:rsidR="337FEADF">
        <w:t>ll</w:t>
      </w:r>
      <w:r w:rsidR="000A3106">
        <w:t xml:space="preserve"> </w:t>
      </w:r>
      <w:r w:rsidR="00464BDF" w:rsidRPr="00495212">
        <w:t xml:space="preserve">applicants </w:t>
      </w:r>
      <w:r w:rsidR="64617954">
        <w:t xml:space="preserve">in </w:t>
      </w:r>
      <w:r w:rsidR="00845642">
        <w:t xml:space="preserve">writing </w:t>
      </w:r>
      <w:r w:rsidR="00845642" w:rsidRPr="00495212">
        <w:t>of</w:t>
      </w:r>
      <w:r w:rsidR="000A3106">
        <w:t xml:space="preserve"> th</w:t>
      </w:r>
      <w:r w:rsidR="00850AE6">
        <w:t>eir application outcome</w:t>
      </w:r>
      <w:r w:rsidR="00235FB2">
        <w:t xml:space="preserve"> </w:t>
      </w:r>
      <w:r w:rsidR="6C53B741">
        <w:t>upon completion of the evaluation process</w:t>
      </w:r>
      <w:r w:rsidR="51505EAB">
        <w:t>.</w:t>
      </w:r>
      <w:r w:rsidR="00464BDF" w:rsidRPr="00495212">
        <w:t xml:space="preserve"> </w:t>
      </w:r>
      <w:r w:rsidR="00012A89">
        <w:t xml:space="preserve"> </w:t>
      </w:r>
      <w:r w:rsidR="005F7A86">
        <w:t xml:space="preserve">DEECA </w:t>
      </w:r>
      <w:r w:rsidR="045D8CA1">
        <w:t>aims</w:t>
      </w:r>
      <w:r w:rsidR="005F7A86">
        <w:t xml:space="preserve"> to </w:t>
      </w:r>
      <w:r w:rsidR="008E49E9">
        <w:t>issue</w:t>
      </w:r>
      <w:r w:rsidR="00012A89">
        <w:t xml:space="preserve"> a</w:t>
      </w:r>
      <w:r w:rsidR="008E49E9">
        <w:t xml:space="preserve"> decision</w:t>
      </w:r>
      <w:r w:rsidR="00A108FF">
        <w:t xml:space="preserve"> within </w:t>
      </w:r>
      <w:r w:rsidR="000C302A">
        <w:t>1</w:t>
      </w:r>
      <w:r w:rsidR="00E20B89">
        <w:t>5</w:t>
      </w:r>
      <w:r w:rsidR="00EA09B9">
        <w:t xml:space="preserve"> working</w:t>
      </w:r>
      <w:r w:rsidR="00A108FF">
        <w:t xml:space="preserve"> days </w:t>
      </w:r>
      <w:r w:rsidR="00FD1E66">
        <w:t>of receipt</w:t>
      </w:r>
      <w:r w:rsidR="008E49E9">
        <w:t xml:space="preserve"> of final application form</w:t>
      </w:r>
      <w:r w:rsidR="00FD1E66">
        <w:t xml:space="preserve">. </w:t>
      </w:r>
    </w:p>
    <w:p w14:paraId="250F3608" w14:textId="77777777" w:rsidR="009441AF" w:rsidRPr="004458FA" w:rsidRDefault="009441AF" w:rsidP="009441AF">
      <w:pPr>
        <w:pStyle w:val="Heading1"/>
      </w:pPr>
      <w:bookmarkStart w:id="67" w:name="_Toc505782519"/>
      <w:bookmarkStart w:id="68" w:name="_Toc505863737"/>
      <w:bookmarkStart w:id="69" w:name="_Toc137736055"/>
      <w:bookmarkStart w:id="70" w:name="_Toc141869118"/>
      <w:bookmarkStart w:id="71" w:name="_Toc146091852"/>
      <w:bookmarkStart w:id="72" w:name="_Toc207266338"/>
      <w:r w:rsidRPr="004458FA">
        <w:t>Key dates</w:t>
      </w:r>
      <w:bookmarkEnd w:id="67"/>
      <w:bookmarkEnd w:id="68"/>
      <w:bookmarkEnd w:id="69"/>
      <w:bookmarkEnd w:id="70"/>
      <w:bookmarkEnd w:id="71"/>
      <w:bookmarkEnd w:id="72"/>
    </w:p>
    <w:tbl>
      <w:tblPr>
        <w:tblStyle w:val="TableGrid"/>
        <w:tblW w:w="4632" w:type="pct"/>
        <w:tblInd w:w="709" w:type="dxa"/>
        <w:tblBorders>
          <w:left w:val="single" w:sz="4" w:space="0" w:color="auto"/>
          <w:right w:val="single" w:sz="4" w:space="0" w:color="auto"/>
          <w:insideV w:val="single" w:sz="4" w:space="0" w:color="auto"/>
        </w:tblBorders>
        <w:tblLook w:val="04A0" w:firstRow="1" w:lastRow="0" w:firstColumn="1" w:lastColumn="0" w:noHBand="0" w:noVBand="1"/>
      </w:tblPr>
      <w:tblGrid>
        <w:gridCol w:w="3402"/>
        <w:gridCol w:w="5528"/>
      </w:tblGrid>
      <w:tr w:rsidR="009441AF" w:rsidRPr="00495212" w14:paraId="70A8B3BD" w14:textId="77777777" w:rsidTr="00042C5D">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05" w:type="pct"/>
            <w:shd w:val="clear" w:color="auto" w:fill="201547" w:themeFill="accent4"/>
            <w:hideMark/>
          </w:tcPr>
          <w:p w14:paraId="539885CE" w14:textId="77777777" w:rsidR="009441AF" w:rsidRPr="008335AE" w:rsidRDefault="009441AF" w:rsidP="00D01554">
            <w:pPr>
              <w:pStyle w:val="TableTextLeft"/>
              <w:rPr>
                <w:color w:val="FFFFFF" w:themeColor="background1"/>
              </w:rPr>
            </w:pPr>
            <w:r w:rsidRPr="27682D71">
              <w:rPr>
                <w:color w:val="FFFFFF" w:themeColor="background1"/>
              </w:rPr>
              <w:t>Applications open</w:t>
            </w:r>
          </w:p>
        </w:tc>
        <w:tc>
          <w:tcPr>
            <w:tcW w:w="3095" w:type="pct"/>
            <w:shd w:val="clear" w:color="auto" w:fill="201547" w:themeFill="accent4"/>
          </w:tcPr>
          <w:p w14:paraId="1D5212D2" w14:textId="545C5707" w:rsidR="009441AF" w:rsidRPr="00736037" w:rsidRDefault="00344F32" w:rsidP="00D01554">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01</w:t>
            </w:r>
            <w:r w:rsidR="00676517" w:rsidRPr="27682D71">
              <w:rPr>
                <w:color w:val="FFFFFF" w:themeColor="background1"/>
              </w:rPr>
              <w:t xml:space="preserve"> </w:t>
            </w:r>
            <w:r>
              <w:rPr>
                <w:color w:val="FFFFFF" w:themeColor="background1"/>
              </w:rPr>
              <w:t>September</w:t>
            </w:r>
            <w:r w:rsidR="00676517" w:rsidRPr="27682D71">
              <w:rPr>
                <w:color w:val="FFFFFF" w:themeColor="background1"/>
              </w:rPr>
              <w:t xml:space="preserve"> 2025</w:t>
            </w:r>
          </w:p>
        </w:tc>
      </w:tr>
      <w:tr w:rsidR="009441AF" w:rsidRPr="00495212" w14:paraId="7EFC52D2" w14:textId="77777777" w:rsidTr="00042C5D">
        <w:trPr>
          <w:cantSplit/>
        </w:trPr>
        <w:tc>
          <w:tcPr>
            <w:cnfStyle w:val="001000000000" w:firstRow="0" w:lastRow="0" w:firstColumn="1" w:lastColumn="0" w:oddVBand="0" w:evenVBand="0" w:oddHBand="0" w:evenHBand="0" w:firstRowFirstColumn="0" w:firstRowLastColumn="0" w:lastRowFirstColumn="0" w:lastRowLastColumn="0"/>
            <w:tcW w:w="1905" w:type="pct"/>
            <w:shd w:val="clear" w:color="auto" w:fill="201547" w:themeFill="accent4"/>
            <w:hideMark/>
          </w:tcPr>
          <w:p w14:paraId="1304555F" w14:textId="77777777" w:rsidR="009441AF" w:rsidRPr="008335AE" w:rsidRDefault="009441AF" w:rsidP="00D01554">
            <w:pPr>
              <w:pStyle w:val="TableTextLeft"/>
              <w:rPr>
                <w:color w:val="FFFFFF" w:themeColor="background1"/>
              </w:rPr>
            </w:pPr>
            <w:r w:rsidRPr="27682D71">
              <w:rPr>
                <w:color w:val="FFFFFF" w:themeColor="background1"/>
              </w:rPr>
              <w:t>Applications close</w:t>
            </w:r>
          </w:p>
        </w:tc>
        <w:tc>
          <w:tcPr>
            <w:tcW w:w="3095" w:type="pct"/>
            <w:shd w:val="clear" w:color="auto" w:fill="201547" w:themeFill="accent4"/>
          </w:tcPr>
          <w:p w14:paraId="284BCCCB" w14:textId="2F47BE8F" w:rsidR="009441AF" w:rsidRPr="00736037" w:rsidRDefault="00AC5E34" w:rsidP="00D01554">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27682D71">
              <w:rPr>
                <w:color w:val="FFFFFF" w:themeColor="background1"/>
              </w:rPr>
              <w:t xml:space="preserve">31 </w:t>
            </w:r>
            <w:r w:rsidR="00511E44" w:rsidRPr="27682D71">
              <w:rPr>
                <w:color w:val="FFFFFF" w:themeColor="background1"/>
              </w:rPr>
              <w:t>March</w:t>
            </w:r>
            <w:r w:rsidRPr="27682D71">
              <w:rPr>
                <w:color w:val="FFFFFF" w:themeColor="background1"/>
              </w:rPr>
              <w:t xml:space="preserve"> 2026</w:t>
            </w:r>
          </w:p>
        </w:tc>
      </w:tr>
      <w:tr w:rsidR="009441AF" w:rsidRPr="00495212" w14:paraId="6A437B74" w14:textId="77777777" w:rsidTr="00042C5D">
        <w:trPr>
          <w:cantSplit/>
        </w:trPr>
        <w:tc>
          <w:tcPr>
            <w:cnfStyle w:val="001000000000" w:firstRow="0" w:lastRow="0" w:firstColumn="1" w:lastColumn="0" w:oddVBand="0" w:evenVBand="0" w:oddHBand="0" w:evenHBand="0" w:firstRowFirstColumn="0" w:firstRowLastColumn="0" w:lastRowFirstColumn="0" w:lastRowLastColumn="0"/>
            <w:tcW w:w="1905" w:type="pct"/>
            <w:shd w:val="clear" w:color="auto" w:fill="201547" w:themeFill="accent4"/>
            <w:hideMark/>
          </w:tcPr>
          <w:p w14:paraId="310242A4" w14:textId="77777777" w:rsidR="009441AF" w:rsidRPr="008335AE" w:rsidRDefault="009441AF" w:rsidP="00D01554">
            <w:pPr>
              <w:pStyle w:val="TableTextLeft"/>
              <w:rPr>
                <w:color w:val="FFFFFF" w:themeColor="background1"/>
              </w:rPr>
            </w:pPr>
            <w:r w:rsidRPr="27682D71">
              <w:rPr>
                <w:color w:val="FFFFFF" w:themeColor="background1"/>
              </w:rPr>
              <w:t>Applicants notified</w:t>
            </w:r>
          </w:p>
        </w:tc>
        <w:tc>
          <w:tcPr>
            <w:tcW w:w="3095" w:type="pct"/>
            <w:shd w:val="clear" w:color="auto" w:fill="201547" w:themeFill="accent4"/>
          </w:tcPr>
          <w:p w14:paraId="3EC36D43" w14:textId="7499CFF7" w:rsidR="009441AF" w:rsidRPr="00736037" w:rsidRDefault="00AC5E34" w:rsidP="00D01554">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27682D71">
              <w:rPr>
                <w:color w:val="FFFFFF" w:themeColor="background1"/>
              </w:rPr>
              <w:t>1</w:t>
            </w:r>
            <w:r w:rsidR="00260DAC" w:rsidRPr="27682D71">
              <w:rPr>
                <w:color w:val="FFFFFF" w:themeColor="background1"/>
              </w:rPr>
              <w:t>5</w:t>
            </w:r>
            <w:r w:rsidRPr="27682D71">
              <w:rPr>
                <w:color w:val="FFFFFF" w:themeColor="background1"/>
              </w:rPr>
              <w:t xml:space="preserve"> </w:t>
            </w:r>
            <w:r w:rsidR="00260DAC" w:rsidRPr="27682D71">
              <w:rPr>
                <w:color w:val="FFFFFF" w:themeColor="background1"/>
              </w:rPr>
              <w:t>business</w:t>
            </w:r>
            <w:r w:rsidRPr="27682D71">
              <w:rPr>
                <w:color w:val="FFFFFF" w:themeColor="background1"/>
              </w:rPr>
              <w:t xml:space="preserve"> days after receipt of final application form</w:t>
            </w:r>
          </w:p>
        </w:tc>
      </w:tr>
      <w:tr w:rsidR="009441AF" w:rsidRPr="00495212" w14:paraId="2C5968D6" w14:textId="77777777" w:rsidTr="00042C5D">
        <w:trPr>
          <w:cantSplit/>
        </w:trPr>
        <w:tc>
          <w:tcPr>
            <w:cnfStyle w:val="001000000000" w:firstRow="0" w:lastRow="0" w:firstColumn="1" w:lastColumn="0" w:oddVBand="0" w:evenVBand="0" w:oddHBand="0" w:evenHBand="0" w:firstRowFirstColumn="0" w:firstRowLastColumn="0" w:lastRowFirstColumn="0" w:lastRowLastColumn="0"/>
            <w:tcW w:w="1905" w:type="pct"/>
            <w:shd w:val="clear" w:color="auto" w:fill="201547" w:themeFill="accent4"/>
            <w:hideMark/>
          </w:tcPr>
          <w:p w14:paraId="39E4025C" w14:textId="77777777" w:rsidR="009441AF" w:rsidRPr="008335AE" w:rsidRDefault="009441AF" w:rsidP="00D01554">
            <w:pPr>
              <w:pStyle w:val="TableTextLeft"/>
              <w:rPr>
                <w:color w:val="FFFFFF" w:themeColor="background1"/>
              </w:rPr>
            </w:pPr>
            <w:r w:rsidRPr="27682D71">
              <w:rPr>
                <w:color w:val="FFFFFF" w:themeColor="background1"/>
              </w:rPr>
              <w:t>Activities commence</w:t>
            </w:r>
          </w:p>
        </w:tc>
        <w:tc>
          <w:tcPr>
            <w:tcW w:w="3095" w:type="pct"/>
            <w:shd w:val="clear" w:color="auto" w:fill="201547" w:themeFill="accent4"/>
          </w:tcPr>
          <w:p w14:paraId="7B3B4881" w14:textId="4FE6596A" w:rsidR="009441AF" w:rsidRPr="00736037" w:rsidRDefault="00325198" w:rsidP="00D01554">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27682D71">
              <w:rPr>
                <w:color w:val="FFFFFF" w:themeColor="background1"/>
              </w:rPr>
              <w:t>When</w:t>
            </w:r>
            <w:r w:rsidR="00772A2C" w:rsidRPr="27682D71">
              <w:rPr>
                <w:color w:val="FFFFFF" w:themeColor="background1"/>
              </w:rPr>
              <w:t xml:space="preserve"> </w:t>
            </w:r>
            <w:r w:rsidR="00D43C3A" w:rsidRPr="27682D71">
              <w:rPr>
                <w:color w:val="FFFFFF" w:themeColor="background1"/>
              </w:rPr>
              <w:t xml:space="preserve">the </w:t>
            </w:r>
            <w:r w:rsidR="00AC5E34" w:rsidRPr="27682D71">
              <w:rPr>
                <w:color w:val="FFFFFF" w:themeColor="background1"/>
              </w:rPr>
              <w:t>funding agreement has been signed by all parties</w:t>
            </w:r>
          </w:p>
        </w:tc>
      </w:tr>
      <w:tr w:rsidR="009441AF" w:rsidRPr="00495212" w14:paraId="726EC813" w14:textId="77777777" w:rsidTr="00042C5D">
        <w:trPr>
          <w:cantSplit/>
        </w:trPr>
        <w:tc>
          <w:tcPr>
            <w:cnfStyle w:val="001000000000" w:firstRow="0" w:lastRow="0" w:firstColumn="1" w:lastColumn="0" w:oddVBand="0" w:evenVBand="0" w:oddHBand="0" w:evenHBand="0" w:firstRowFirstColumn="0" w:firstRowLastColumn="0" w:lastRowFirstColumn="0" w:lastRowLastColumn="0"/>
            <w:tcW w:w="1905" w:type="pct"/>
            <w:shd w:val="clear" w:color="auto" w:fill="201547" w:themeFill="accent4"/>
            <w:hideMark/>
          </w:tcPr>
          <w:p w14:paraId="7D17A9D6" w14:textId="77777777" w:rsidR="009441AF" w:rsidRPr="008335AE" w:rsidRDefault="009441AF" w:rsidP="00D01554">
            <w:pPr>
              <w:pStyle w:val="TableTextLeft"/>
              <w:rPr>
                <w:color w:val="FFFFFF" w:themeColor="background1"/>
              </w:rPr>
            </w:pPr>
            <w:r w:rsidRPr="27682D71">
              <w:rPr>
                <w:color w:val="FFFFFF" w:themeColor="background1"/>
              </w:rPr>
              <w:t>Activities completed and acquittal reports submitted</w:t>
            </w:r>
          </w:p>
        </w:tc>
        <w:tc>
          <w:tcPr>
            <w:tcW w:w="3095" w:type="pct"/>
            <w:shd w:val="clear" w:color="auto" w:fill="201547" w:themeFill="accent4"/>
          </w:tcPr>
          <w:p w14:paraId="0FDB7D9E" w14:textId="2247D7C3" w:rsidR="009441AF" w:rsidRPr="00736037" w:rsidRDefault="00AC5E34" w:rsidP="00D01554">
            <w:pPr>
              <w:pStyle w:val="TableTextLeft"/>
              <w:cnfStyle w:val="000000000000" w:firstRow="0" w:lastRow="0" w:firstColumn="0" w:lastColumn="0" w:oddVBand="0" w:evenVBand="0" w:oddHBand="0" w:evenHBand="0" w:firstRowFirstColumn="0" w:firstRowLastColumn="0" w:lastRowFirstColumn="0" w:lastRowLastColumn="0"/>
              <w:rPr>
                <w:color w:val="FFFFFF" w:themeColor="background1"/>
              </w:rPr>
            </w:pPr>
            <w:r w:rsidRPr="27682D71">
              <w:rPr>
                <w:color w:val="FFFFFF" w:themeColor="background1"/>
              </w:rPr>
              <w:t xml:space="preserve">All projects to be completed and </w:t>
            </w:r>
            <w:r w:rsidR="007440D4" w:rsidRPr="27682D71">
              <w:rPr>
                <w:color w:val="FFFFFF" w:themeColor="background1"/>
              </w:rPr>
              <w:t>a</w:t>
            </w:r>
            <w:r w:rsidRPr="27682D71">
              <w:rPr>
                <w:color w:val="FFFFFF" w:themeColor="background1"/>
              </w:rPr>
              <w:t xml:space="preserve">cquitted by </w:t>
            </w:r>
            <w:r w:rsidR="007440D4" w:rsidRPr="27682D71">
              <w:rPr>
                <w:color w:val="FFFFFF" w:themeColor="background1"/>
              </w:rPr>
              <w:t>01 May 2026</w:t>
            </w:r>
          </w:p>
        </w:tc>
      </w:tr>
    </w:tbl>
    <w:p w14:paraId="1EFE6B27" w14:textId="77777777" w:rsidR="009441AF" w:rsidRPr="00495212" w:rsidRDefault="009441AF" w:rsidP="00412C3C">
      <w:pPr>
        <w:pStyle w:val="Heading1"/>
        <w:spacing w:before="360"/>
      </w:pPr>
      <w:bookmarkStart w:id="73" w:name="_Toc505782520"/>
      <w:bookmarkStart w:id="74" w:name="_Toc505863738"/>
      <w:bookmarkStart w:id="75" w:name="_Toc137736056"/>
      <w:bookmarkStart w:id="76" w:name="_Toc141869119"/>
      <w:bookmarkStart w:id="77" w:name="_Toc146091853"/>
      <w:bookmarkStart w:id="78" w:name="_Toc207266339"/>
      <w:r w:rsidRPr="00495212">
        <w:t>Checklist</w:t>
      </w:r>
      <w:bookmarkEnd w:id="73"/>
      <w:bookmarkEnd w:id="74"/>
      <w:bookmarkEnd w:id="75"/>
      <w:bookmarkEnd w:id="76"/>
      <w:bookmarkEnd w:id="77"/>
      <w:bookmarkEnd w:id="78"/>
    </w:p>
    <w:p w14:paraId="21618086" w14:textId="74B5A92D" w:rsidR="009441AF" w:rsidRPr="00495212" w:rsidRDefault="005F6CD9" w:rsidP="009441AF">
      <w:pPr>
        <w:pStyle w:val="BodyText"/>
      </w:pPr>
      <w:r>
        <w:t>1</w:t>
      </w:r>
      <w:r w:rsidR="00010648">
        <w:t>3</w:t>
      </w:r>
      <w:r>
        <w:t>.1</w:t>
      </w:r>
      <w:r>
        <w:tab/>
      </w:r>
      <w:r w:rsidR="009441AF" w:rsidRPr="00495212">
        <w:t>Read these guidelines</w:t>
      </w:r>
      <w:r w:rsidR="009441AF">
        <w:t xml:space="preserve">, </w:t>
      </w:r>
      <w:r w:rsidR="009441AF" w:rsidRPr="00303A98">
        <w:t>FAQ</w:t>
      </w:r>
      <w:r>
        <w:rPr>
          <w:rStyle w:val="Hyperlink"/>
        </w:rPr>
        <w:t>s</w:t>
      </w:r>
      <w:r w:rsidR="009441AF" w:rsidRPr="00495212">
        <w:t xml:space="preserve"> and complete the following checklist.</w:t>
      </w:r>
    </w:p>
    <w:p w14:paraId="348C67DA" w14:textId="497C858F" w:rsidR="009441AF" w:rsidRPr="00495212" w:rsidRDefault="005F6CD9" w:rsidP="009441AF">
      <w:pPr>
        <w:pStyle w:val="BodyText"/>
      </w:pPr>
      <w:r>
        <w:t>1</w:t>
      </w:r>
      <w:r w:rsidR="00010648">
        <w:t>3</w:t>
      </w:r>
      <w:r>
        <w:t>.2</w:t>
      </w:r>
      <w:r>
        <w:tab/>
      </w:r>
      <w:r w:rsidR="009441AF" w:rsidRPr="00495212">
        <w:t>Have you:</w:t>
      </w:r>
      <w:r w:rsidR="006000E0">
        <w:t xml:space="preserve"> -</w:t>
      </w:r>
    </w:p>
    <w:p w14:paraId="0978E180" w14:textId="1A4C3D5A" w:rsidR="009441AF" w:rsidRPr="00495212" w:rsidRDefault="005F6CD9" w:rsidP="004057C0">
      <w:pPr>
        <w:pStyle w:val="BodyText"/>
        <w:numPr>
          <w:ilvl w:val="1"/>
          <w:numId w:val="33"/>
        </w:numPr>
        <w:spacing w:before="0" w:after="0"/>
      </w:pPr>
      <w:r>
        <w:t>R</w:t>
      </w:r>
      <w:r w:rsidR="009441AF" w:rsidRPr="00495212">
        <w:t>ead these guidelines carefully?</w:t>
      </w:r>
    </w:p>
    <w:p w14:paraId="7D6FB407" w14:textId="26488F35" w:rsidR="009441AF" w:rsidRPr="00495212" w:rsidRDefault="005F6CD9" w:rsidP="004057C0">
      <w:pPr>
        <w:pStyle w:val="BodyText"/>
        <w:numPr>
          <w:ilvl w:val="1"/>
          <w:numId w:val="33"/>
        </w:numPr>
        <w:spacing w:before="0" w:after="0"/>
      </w:pPr>
      <w:r>
        <w:t>C</w:t>
      </w:r>
      <w:r w:rsidR="009441AF" w:rsidRPr="00495212">
        <w:t>hecked if your organisation is</w:t>
      </w:r>
      <w:r w:rsidR="0032192F">
        <w:t xml:space="preserve"> </w:t>
      </w:r>
      <w:r w:rsidR="009441AF" w:rsidRPr="00495212">
        <w:t>eligible for this grant funding?</w:t>
      </w:r>
    </w:p>
    <w:p w14:paraId="415A6A27" w14:textId="66097E7D" w:rsidR="009441AF" w:rsidRPr="00495212" w:rsidRDefault="005F6CD9" w:rsidP="004057C0">
      <w:pPr>
        <w:pStyle w:val="BodyText"/>
        <w:numPr>
          <w:ilvl w:val="1"/>
          <w:numId w:val="33"/>
        </w:numPr>
        <w:spacing w:before="0" w:after="0"/>
      </w:pPr>
      <w:r>
        <w:t>C</w:t>
      </w:r>
      <w:r w:rsidR="009441AF" w:rsidRPr="00495212">
        <w:t>hecked if your activity is eligible for this grant funding?</w:t>
      </w:r>
    </w:p>
    <w:p w14:paraId="44A72C84" w14:textId="386B1BE2" w:rsidR="009441AF" w:rsidRPr="00495212" w:rsidRDefault="005F6CD9" w:rsidP="004057C0">
      <w:pPr>
        <w:pStyle w:val="BodyText"/>
        <w:numPr>
          <w:ilvl w:val="1"/>
          <w:numId w:val="33"/>
        </w:numPr>
        <w:spacing w:before="0" w:after="0"/>
      </w:pPr>
      <w:r>
        <w:t>C</w:t>
      </w:r>
      <w:r w:rsidR="009441AF" w:rsidRPr="00495212">
        <w:t xml:space="preserve">hecked that you </w:t>
      </w:r>
      <w:r w:rsidR="00703E41">
        <w:t>can</w:t>
      </w:r>
      <w:r w:rsidR="009441AF" w:rsidRPr="00495212">
        <w:t xml:space="preserve"> comply with all relevant laws and regulations in delivery of</w:t>
      </w:r>
      <w:r w:rsidR="00703E41">
        <w:t xml:space="preserve"> </w:t>
      </w:r>
      <w:r w:rsidR="009441AF" w:rsidRPr="00495212">
        <w:t>your activity?</w:t>
      </w:r>
    </w:p>
    <w:p w14:paraId="7060B640" w14:textId="7AA2F521" w:rsidR="00412C3C" w:rsidRDefault="005F6CD9" w:rsidP="004057C0">
      <w:pPr>
        <w:pStyle w:val="BodyText"/>
        <w:numPr>
          <w:ilvl w:val="1"/>
          <w:numId w:val="33"/>
        </w:numPr>
        <w:spacing w:before="0" w:after="0"/>
      </w:pPr>
      <w:r>
        <w:t>P</w:t>
      </w:r>
      <w:r w:rsidR="009441AF" w:rsidRPr="00495212">
        <w:t>repared the appropriate supporting documents</w:t>
      </w:r>
      <w:bookmarkStart w:id="79" w:name="_Toc141869120"/>
      <w:bookmarkEnd w:id="79"/>
      <w:r w:rsidR="00E56208">
        <w:t xml:space="preserve"> including all</w:t>
      </w:r>
      <w:r w:rsidR="00BC6DA0">
        <w:t xml:space="preserve"> council and DEECA</w:t>
      </w:r>
      <w:r w:rsidR="00E56208">
        <w:t xml:space="preserve"> permissions in writing, written quotes</w:t>
      </w:r>
      <w:r w:rsidR="00564C01">
        <w:t>, and photos.</w:t>
      </w:r>
    </w:p>
    <w:p w14:paraId="44278259" w14:textId="77777777" w:rsidR="00DF481F" w:rsidRDefault="00DF481F" w:rsidP="00DF481F">
      <w:pPr>
        <w:pStyle w:val="Heading1"/>
      </w:pPr>
      <w:bookmarkStart w:id="80" w:name="_Toc141869121"/>
      <w:bookmarkStart w:id="81" w:name="_Toc146091854"/>
      <w:bookmarkStart w:id="82" w:name="_Toc207266340"/>
      <w:r w:rsidRPr="004458FA">
        <w:t>Contacts</w:t>
      </w:r>
      <w:bookmarkStart w:id="83" w:name="_Regional_Land_and"/>
      <w:bookmarkEnd w:id="80"/>
      <w:bookmarkEnd w:id="81"/>
      <w:bookmarkEnd w:id="82"/>
      <w:bookmarkEnd w:id="83"/>
    </w:p>
    <w:p w14:paraId="3AC0574A" w14:textId="4F7EFF54" w:rsidR="00DF481F" w:rsidRPr="00495212" w:rsidRDefault="00351B4A" w:rsidP="00DF481F">
      <w:pPr>
        <w:pStyle w:val="BodyText"/>
      </w:pPr>
      <w:r>
        <w:t>1</w:t>
      </w:r>
      <w:r w:rsidR="00010648">
        <w:t>4</w:t>
      </w:r>
      <w:r>
        <w:t>.1</w:t>
      </w:r>
      <w:r w:rsidR="00994A9E">
        <w:tab/>
      </w:r>
      <w:r w:rsidR="00FC3DCB">
        <w:t>Your</w:t>
      </w:r>
      <w:r w:rsidR="00FC3DCB" w:rsidRPr="00495212">
        <w:t xml:space="preserve"> local Land and Built Environment </w:t>
      </w:r>
      <w:r w:rsidR="00FC3DCB">
        <w:t xml:space="preserve">(LBE) </w:t>
      </w:r>
      <w:r w:rsidR="00FC3DCB" w:rsidRPr="00495212">
        <w:t>officer</w:t>
      </w:r>
      <w:r w:rsidR="00FC3DCB">
        <w:t xml:space="preserve"> is</w:t>
      </w:r>
      <w:r w:rsidR="00FC3DCB" w:rsidRPr="00495212">
        <w:t xml:space="preserve"> </w:t>
      </w:r>
      <w:r w:rsidR="00FC3DCB">
        <w:t>listed in the following table. Please contact the following emails to discuss your potential grant project.</w:t>
      </w:r>
    </w:p>
    <w:tbl>
      <w:tblPr>
        <w:tblStyle w:val="TableGrid"/>
        <w:tblpPr w:leftFromText="180" w:rightFromText="180" w:vertAnchor="text" w:horzAnchor="margin" w:tblpXSpec="center" w:tblpY="194"/>
        <w:tblW w:w="4632" w:type="pct"/>
        <w:tblLook w:val="0280" w:firstRow="0" w:lastRow="0" w:firstColumn="1" w:lastColumn="0" w:noHBand="1" w:noVBand="0"/>
      </w:tblPr>
      <w:tblGrid>
        <w:gridCol w:w="4465"/>
        <w:gridCol w:w="4465"/>
      </w:tblGrid>
      <w:tr w:rsidR="00FC3DCB" w:rsidRPr="008C6C4C" w14:paraId="55616BD1" w14:textId="77777777" w:rsidTr="00FC3DCB">
        <w:tc>
          <w:tcPr>
            <w:cnfStyle w:val="001000000000" w:firstRow="0" w:lastRow="0" w:firstColumn="1" w:lastColumn="0" w:oddVBand="0" w:evenVBand="0" w:oddHBand="0" w:evenHBand="0" w:firstRowFirstColumn="0" w:firstRowLastColumn="0" w:lastRowFirstColumn="0" w:lastRowLastColumn="0"/>
            <w:tcW w:w="2500" w:type="pct"/>
            <w:tcBorders>
              <w:bottom w:val="nil"/>
            </w:tcBorders>
            <w:shd w:val="clear" w:color="auto" w:fill="201547" w:themeFill="accent4"/>
          </w:tcPr>
          <w:p w14:paraId="7A0688C3" w14:textId="77777777" w:rsidR="00FC3DCB" w:rsidRPr="003F03A2" w:rsidRDefault="00FC3DCB" w:rsidP="00FC3DCB">
            <w:pPr>
              <w:pStyle w:val="TableTextLeft"/>
              <w:rPr>
                <w:b/>
                <w:color w:val="FFFFFF" w:themeColor="background1"/>
              </w:rPr>
            </w:pPr>
            <w:r w:rsidRPr="003F03A2">
              <w:rPr>
                <w:b/>
                <w:color w:val="FFFFFF" w:themeColor="background1"/>
              </w:rPr>
              <w:t>Po</w:t>
            </w:r>
            <w:r>
              <w:rPr>
                <w:b/>
                <w:color w:val="FFFFFF" w:themeColor="background1"/>
              </w:rPr>
              <w:t>rt P</w:t>
            </w:r>
            <w:r w:rsidRPr="003F03A2">
              <w:rPr>
                <w:b/>
                <w:color w:val="FFFFFF" w:themeColor="background1"/>
              </w:rPr>
              <w:t>hillip LBE Project Officer</w:t>
            </w:r>
          </w:p>
        </w:tc>
        <w:tc>
          <w:tcPr>
            <w:cnfStyle w:val="000010000000" w:firstRow="0" w:lastRow="0" w:firstColumn="0" w:lastColumn="0" w:oddVBand="1" w:evenVBand="0" w:oddHBand="0" w:evenHBand="0" w:firstRowFirstColumn="0" w:firstRowLastColumn="0" w:lastRowFirstColumn="0" w:lastRowLastColumn="0"/>
            <w:tcW w:w="2500" w:type="pct"/>
            <w:tcBorders>
              <w:bottom w:val="nil"/>
            </w:tcBorders>
            <w:shd w:val="clear" w:color="auto" w:fill="201547" w:themeFill="accent4"/>
          </w:tcPr>
          <w:p w14:paraId="67B993A1" w14:textId="77777777" w:rsidR="00FC3DCB" w:rsidRPr="003F03A2" w:rsidRDefault="00FC3DCB" w:rsidP="00FC3DCB">
            <w:pPr>
              <w:pStyle w:val="TableTextLeft"/>
              <w:rPr>
                <w:b/>
                <w:color w:val="FFFFFF" w:themeColor="background1"/>
              </w:rPr>
            </w:pPr>
            <w:r w:rsidRPr="003F03A2">
              <w:rPr>
                <w:b/>
                <w:color w:val="FFFFFF" w:themeColor="background1"/>
              </w:rPr>
              <w:t>Asset Upgrades Team – General enquiries</w:t>
            </w:r>
          </w:p>
        </w:tc>
      </w:tr>
      <w:tr w:rsidR="00FC3DCB" w:rsidRPr="008C6C4C" w14:paraId="0B159EA2" w14:textId="77777777" w:rsidTr="00FC3DCB">
        <w:tc>
          <w:tcPr>
            <w:cnfStyle w:val="001000000000" w:firstRow="0" w:lastRow="0" w:firstColumn="1" w:lastColumn="0" w:oddVBand="0" w:evenVBand="0" w:oddHBand="0" w:evenHBand="0" w:firstRowFirstColumn="0" w:firstRowLastColumn="0" w:lastRowFirstColumn="0" w:lastRowLastColumn="0"/>
            <w:tcW w:w="2500" w:type="pct"/>
            <w:tcBorders>
              <w:top w:val="nil"/>
              <w:bottom w:val="single" w:sz="4" w:space="0" w:color="auto"/>
            </w:tcBorders>
            <w:shd w:val="clear" w:color="auto" w:fill="201547" w:themeFill="accent4"/>
          </w:tcPr>
          <w:p w14:paraId="15721316" w14:textId="77777777" w:rsidR="00FC3DCB" w:rsidRDefault="00FC3DCB" w:rsidP="00FC3DCB">
            <w:pPr>
              <w:pStyle w:val="TableTextBullet"/>
              <w:rPr>
                <w:color w:val="FFFFFF" w:themeColor="background1"/>
              </w:rPr>
            </w:pPr>
            <w:r>
              <w:t>henry.kisby@deeca.vic.gov.au</w:t>
            </w:r>
          </w:p>
        </w:tc>
        <w:tc>
          <w:tcPr>
            <w:cnfStyle w:val="000010000000" w:firstRow="0" w:lastRow="0" w:firstColumn="0" w:lastColumn="0" w:oddVBand="1" w:evenVBand="0" w:oddHBand="0" w:evenHBand="0" w:firstRowFirstColumn="0" w:firstRowLastColumn="0" w:lastRowFirstColumn="0" w:lastRowLastColumn="0"/>
            <w:tcW w:w="2500" w:type="pct"/>
            <w:tcBorders>
              <w:top w:val="nil"/>
              <w:bottom w:val="single" w:sz="4" w:space="0" w:color="auto"/>
            </w:tcBorders>
            <w:shd w:val="clear" w:color="auto" w:fill="201547" w:themeFill="accent4"/>
          </w:tcPr>
          <w:p w14:paraId="5452E485" w14:textId="77777777" w:rsidR="00FC3DCB" w:rsidRDefault="00FC3DCB" w:rsidP="00FC3DCB">
            <w:pPr>
              <w:pStyle w:val="TableTextBullet"/>
              <w:rPr>
                <w:color w:val="FFFFFF" w:themeColor="background1"/>
              </w:rPr>
            </w:pPr>
            <w:r>
              <w:t>asset.upgrades@deeca.vic.gov.au</w:t>
            </w:r>
          </w:p>
        </w:tc>
      </w:tr>
    </w:tbl>
    <w:p w14:paraId="5C638F54" w14:textId="72C3DB50" w:rsidR="00DF481F" w:rsidRDefault="00DF481F" w:rsidP="009441AF">
      <w:pPr>
        <w:pStyle w:val="BodyText"/>
        <w:sectPr w:rsidR="00DF481F" w:rsidSect="00947473">
          <w:headerReference w:type="even" r:id="rId61"/>
          <w:headerReference w:type="default" r:id="rId62"/>
          <w:headerReference w:type="first" r:id="rId63"/>
          <w:pgSz w:w="11907" w:h="16839" w:code="9"/>
          <w:pgMar w:top="1134" w:right="1134" w:bottom="1134" w:left="1134" w:header="283" w:footer="283" w:gutter="0"/>
          <w:cols w:space="283"/>
          <w:noEndnote/>
          <w:docGrid w:linePitch="360"/>
        </w:sectPr>
      </w:pPr>
    </w:p>
    <w:p w14:paraId="2CBCEA15" w14:textId="526B81C6" w:rsidR="00464BDF" w:rsidRPr="00495212" w:rsidRDefault="00464BDF" w:rsidP="00464BDF">
      <w:pPr>
        <w:pStyle w:val="BodyText"/>
      </w:pPr>
      <w:r w:rsidRPr="002F5718">
        <w:rPr>
          <w:rStyle w:val="SectionTitle"/>
          <w:noProof/>
        </w:rPr>
        <mc:AlternateContent>
          <mc:Choice Requires="wpc">
            <w:drawing>
              <wp:anchor distT="0" distB="0" distL="114300" distR="114300" simplePos="0" relativeHeight="251658254" behindDoc="1" locked="1" layoutInCell="1" allowOverlap="1" wp14:anchorId="015E62B3" wp14:editId="1945E93B">
                <wp:simplePos x="0" y="0"/>
                <wp:positionH relativeFrom="page">
                  <wp:align>left</wp:align>
                </wp:positionH>
                <wp:positionV relativeFrom="page">
                  <wp:align>top</wp:align>
                </wp:positionV>
                <wp:extent cx="8451215" cy="10691495"/>
                <wp:effectExtent l="0" t="0" r="6985" b="0"/>
                <wp:wrapTopAndBottom/>
                <wp:docPr id="68" name="Canvas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solidFill>
                          <a:schemeClr val="bg1"/>
                        </a:solidFill>
                      </wpc:bg>
                      <wpc:whole>
                        <a:ln>
                          <a:noFill/>
                        </a:ln>
                      </wpc:whole>
                      <wps:wsp>
                        <wps:cNvPr id="51" name="Background"/>
                        <wps:cNvSpPr/>
                        <wps:spPr>
                          <a:xfrm>
                            <a:off x="0" y="0"/>
                            <a:ext cx="7559675" cy="10179050"/>
                          </a:xfrm>
                          <a:custGeom>
                            <a:avLst/>
                            <a:gdLst>
                              <a:gd name="connsiteX0" fmla="*/ 0 w 7563430"/>
                              <a:gd name="connsiteY0" fmla="*/ 0 h 10249453"/>
                              <a:gd name="connsiteX1" fmla="*/ 0 w 7563430"/>
                              <a:gd name="connsiteY1" fmla="*/ 10249454 h 10249453"/>
                              <a:gd name="connsiteX2" fmla="*/ 4832174 w 7563430"/>
                              <a:gd name="connsiteY2" fmla="*/ 10249454 h 10249453"/>
                              <a:gd name="connsiteX3" fmla="*/ 7563431 w 7563430"/>
                              <a:gd name="connsiteY3" fmla="*/ 4455064 h 10249453"/>
                              <a:gd name="connsiteX4" fmla="*/ 7563431 w 7563430"/>
                              <a:gd name="connsiteY4" fmla="*/ 0 h 10249453"/>
                              <a:gd name="connsiteX5" fmla="*/ 0 w 7563430"/>
                              <a:gd name="connsiteY5" fmla="*/ 0 h 10249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10249453">
                                <a:moveTo>
                                  <a:pt x="0" y="0"/>
                                </a:moveTo>
                                <a:lnTo>
                                  <a:pt x="0" y="10249454"/>
                                </a:lnTo>
                                <a:lnTo>
                                  <a:pt x="4832174" y="10249454"/>
                                </a:lnTo>
                                <a:lnTo>
                                  <a:pt x="7563431" y="4455064"/>
                                </a:lnTo>
                                <a:lnTo>
                                  <a:pt x="7563431" y="0"/>
                                </a:lnTo>
                                <a:lnTo>
                                  <a:pt x="0" y="0"/>
                                </a:lnTo>
                                <a:close/>
                              </a:path>
                            </a:pathLst>
                          </a:custGeom>
                          <a:solidFill>
                            <a:srgbClr val="1F1446"/>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 name="Triangle_ForestryAndResources" hidden="1"/>
                          <pic:cNvPicPr>
                            <a:picLocks noChangeAspect="1"/>
                          </pic:cNvPicPr>
                        </pic:nvPicPr>
                        <pic:blipFill>
                          <a:blip r:embed="rId64" cstate="screen">
                            <a:extLst>
                              <a:ext uri="{28A0092B-C50C-407E-A947-70E740481C1C}">
                                <a14:useLocalDpi xmlns:a14="http://schemas.microsoft.com/office/drawing/2010/main"/>
                              </a:ext>
                            </a:extLst>
                          </a:blip>
                          <a:stretch>
                            <a:fillRect/>
                          </a:stretch>
                        </pic:blipFill>
                        <pic:spPr>
                          <a:xfrm>
                            <a:off x="6507137" y="8017658"/>
                            <a:ext cx="1051611" cy="2227918"/>
                          </a:xfrm>
                          <a:prstGeom prst="rect">
                            <a:avLst/>
                          </a:prstGeom>
                        </pic:spPr>
                      </pic:pic>
                      <pic:pic xmlns:pic="http://schemas.openxmlformats.org/drawingml/2006/picture">
                        <pic:nvPicPr>
                          <pic:cNvPr id="58" name="Triangle_AgricultureVictoria" hidden="1"/>
                          <pic:cNvPicPr preferRelativeResize="0">
                            <a:picLocks noChangeAspect="1"/>
                          </pic:cNvPicPr>
                        </pic:nvPicPr>
                        <pic:blipFill>
                          <a:blip r:embed="rId65">
                            <a:extLst>
                              <a:ext uri="{28A0092B-C50C-407E-A947-70E740481C1C}">
                                <a14:useLocalDpi xmlns:a14="http://schemas.microsoft.com/office/drawing/2010/main" val="0"/>
                              </a:ext>
                            </a:extLst>
                          </a:blip>
                          <a:srcRect/>
                          <a:stretch/>
                        </pic:blipFill>
                        <pic:spPr>
                          <a:xfrm>
                            <a:off x="6508475" y="8022254"/>
                            <a:ext cx="1051200" cy="2227048"/>
                          </a:xfrm>
                          <a:prstGeom prst="rect">
                            <a:avLst/>
                          </a:prstGeom>
                        </pic:spPr>
                      </pic:pic>
                      <pic:pic xmlns:pic="http://schemas.openxmlformats.org/drawingml/2006/picture">
                        <pic:nvPicPr>
                          <pic:cNvPr id="59" name="Triangle_Environment" hidden="1"/>
                          <pic:cNvPicPr>
                            <a:picLocks noChangeAspect="1"/>
                          </pic:cNvPicPr>
                        </pic:nvPicPr>
                        <pic:blipFill>
                          <a:blip r:embed="rId66" cstate="screen">
                            <a:extLst>
                              <a:ext uri="{28A0092B-C50C-407E-A947-70E740481C1C}">
                                <a14:useLocalDpi xmlns:a14="http://schemas.microsoft.com/office/drawing/2010/main"/>
                              </a:ext>
                            </a:extLst>
                          </a:blip>
                          <a:stretch>
                            <a:fillRect/>
                          </a:stretch>
                        </pic:blipFill>
                        <pic:spPr>
                          <a:xfrm>
                            <a:off x="6506922" y="8017443"/>
                            <a:ext cx="1051611" cy="2227918"/>
                          </a:xfrm>
                          <a:prstGeom prst="rect">
                            <a:avLst/>
                          </a:prstGeom>
                        </pic:spPr>
                      </pic:pic>
                      <pic:pic xmlns:pic="http://schemas.openxmlformats.org/drawingml/2006/picture">
                        <pic:nvPicPr>
                          <pic:cNvPr id="60" name="Triangle_ForestFireAndRegions" hidden="1"/>
                          <pic:cNvPicPr>
                            <a:picLocks noChangeAspect="1"/>
                          </pic:cNvPicPr>
                        </pic:nvPicPr>
                        <pic:blipFill>
                          <a:blip r:embed="rId67" cstate="screen">
                            <a:extLst>
                              <a:ext uri="{28A0092B-C50C-407E-A947-70E740481C1C}">
                                <a14:useLocalDpi xmlns:a14="http://schemas.microsoft.com/office/drawing/2010/main"/>
                              </a:ext>
                            </a:extLst>
                          </a:blip>
                          <a:stretch>
                            <a:fillRect/>
                          </a:stretch>
                        </pic:blipFill>
                        <pic:spPr>
                          <a:xfrm>
                            <a:off x="6507062" y="8017583"/>
                            <a:ext cx="1051611" cy="2227918"/>
                          </a:xfrm>
                          <a:prstGeom prst="rect">
                            <a:avLst/>
                          </a:prstGeom>
                        </pic:spPr>
                      </pic:pic>
                      <pic:pic xmlns:pic="http://schemas.openxmlformats.org/drawingml/2006/picture">
                        <pic:nvPicPr>
                          <pic:cNvPr id="61" name="Triangle_WaterAndCatchments" hidden="1"/>
                          <pic:cNvPicPr>
                            <a:picLocks noChangeAspect="1"/>
                          </pic:cNvPicPr>
                        </pic:nvPicPr>
                        <pic:blipFill>
                          <a:blip r:embed="rId68" cstate="screen">
                            <a:extLst>
                              <a:ext uri="{28A0092B-C50C-407E-A947-70E740481C1C}">
                                <a14:useLocalDpi xmlns:a14="http://schemas.microsoft.com/office/drawing/2010/main"/>
                              </a:ext>
                            </a:extLst>
                          </a:blip>
                          <a:stretch>
                            <a:fillRect/>
                          </a:stretch>
                        </pic:blipFill>
                        <pic:spPr>
                          <a:xfrm>
                            <a:off x="6507202" y="8017723"/>
                            <a:ext cx="1051611" cy="2227918"/>
                          </a:xfrm>
                          <a:prstGeom prst="rect">
                            <a:avLst/>
                          </a:prstGeom>
                        </pic:spPr>
                      </pic:pic>
                      <wps:wsp>
                        <wps:cNvPr id="62" name="Triangle_Plain" hidden="1"/>
                        <wps:cNvSpPr>
                          <a:spLocks noChangeAspect="1"/>
                        </wps:cNvSpPr>
                        <wps:spPr>
                          <a:xfrm>
                            <a:off x="6508335" y="801691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Triangle_Energy" hidden="1"/>
                          <pic:cNvPicPr>
                            <a:picLocks noChangeAspect="1"/>
                          </pic:cNvPicPr>
                        </pic:nvPicPr>
                        <pic:blipFill>
                          <a:blip r:embed="rId69" cstate="screen">
                            <a:extLst>
                              <a:ext uri="{28A0092B-C50C-407E-A947-70E740481C1C}">
                                <a14:useLocalDpi xmlns:a14="http://schemas.microsoft.com/office/drawing/2010/main"/>
                              </a:ext>
                            </a:extLst>
                          </a:blip>
                          <a:stretch>
                            <a:fillRect/>
                          </a:stretch>
                        </pic:blipFill>
                        <pic:spPr>
                          <a:xfrm>
                            <a:off x="6507417" y="8017303"/>
                            <a:ext cx="1051611" cy="2227918"/>
                          </a:xfrm>
                          <a:prstGeom prst="rect">
                            <a:avLst/>
                          </a:prstGeom>
                        </pic:spPr>
                      </pic:pic>
                      <wps:wsp>
                        <wps:cNvPr id="66" name="Web"/>
                        <wps:cNvSpPr txBox="1"/>
                        <wps:spPr>
                          <a:xfrm>
                            <a:off x="502305" y="9746777"/>
                            <a:ext cx="1145785" cy="231385"/>
                          </a:xfrm>
                          <a:prstGeom prst="rect">
                            <a:avLst/>
                          </a:prstGeom>
                          <a:noFill/>
                          <a:ln w="6350">
                            <a:noFill/>
                          </a:ln>
                        </wps:spPr>
                        <wps:txbx>
                          <w:txbxContent>
                            <w:p w14:paraId="625CE1D6" w14:textId="77777777" w:rsidR="00464BDF" w:rsidRPr="000D02C6" w:rsidRDefault="00464BDF" w:rsidP="000D02C6">
                              <w:pPr>
                                <w:pStyle w:val="NoSpacing"/>
                                <w:shd w:val="clear" w:color="auto" w:fill="201547" w:themeFill="text2"/>
                                <w:rPr>
                                  <w:b/>
                                  <w:bCs/>
                                  <w:color w:val="FFFFFF" w:themeColor="background1"/>
                                  <w:sz w:val="21"/>
                                  <w:szCs w:val="21"/>
                                </w:rPr>
                              </w:pPr>
                              <w:hyperlink r:id="rId70" w:history="1">
                                <w:r w:rsidRPr="000D02C6">
                                  <w:rPr>
                                    <w:b/>
                                    <w:bCs/>
                                    <w:color w:val="FFFFFF" w:themeColor="background1"/>
                                    <w:sz w:val="21"/>
                                    <w:szCs w:val="21"/>
                                    <w:lang w:val="en-US"/>
                                  </w:rPr>
                                  <w:t>deeca.vic.gov.au</w:t>
                                </w:r>
                              </w:hyperlink>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c:wpc>
                  </a:graphicData>
                </a:graphic>
                <wp14:sizeRelH relativeFrom="page">
                  <wp14:pctWidth>0</wp14:pctWidth>
                </wp14:sizeRelH>
                <wp14:sizeRelV relativeFrom="page">
                  <wp14:pctHeight>0</wp14:pctHeight>
                </wp14:sizeRelV>
              </wp:anchor>
            </w:drawing>
          </mc:Choice>
          <mc:Fallback>
            <w:pict>
              <v:group w14:anchorId="015E62B3" id="Canvas 68" o:spid="_x0000_s1032" editas="canvas" alt="&quot;&quot;" style="position:absolute;margin-left:0;margin-top:0;width:665.45pt;height:841.85pt;z-index:-251658226;mso-position-horizontal:left;mso-position-horizontal-relative:page;mso-position-vertical:top;mso-position-vertical-relative:page" coordsize="84512,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">
                <v:shape id="_x0000_s1033" type="#_x0000_t75" alt="&quot;&quot;" style="position:absolute;width:84512;height:106914;visibility:visible;mso-wrap-style:square" filled="t" fillcolor="white [3212]">
                  <v:fill o:detectmouseclick="t"/>
                  <v:path o:connecttype="none"/>
                </v:shape>
                <v:shape id="Background" o:spid="_x0000_s1034" style="position:absolute;width:75596;height:101790;visibility:visible;mso-wrap-style:square;v-text-anchor:middle" coordsize="7563430,10249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" path="m,l,10249454r4832174,l7563431,4455064,7563431,,,xe" fillcolor="#1f1446" stroked="f" strokeweight=".35264mm">
                  <v:stroke joinstyle="miter"/>
                  <v:path arrowok="t" o:connecttype="custom" o:connectlocs="0,0;0,10179051;4829775,10179051;7559676,4424462;7559676,0;0,0" o:connectangles="0,0,0,0,0,0"/>
                </v:shape>
                <v:shape id="Triangle_ForestryAndResources" o:spid="_x0000_s1035" type="#_x0000_t75" style="position:absolute;left:65071;top:80176;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">
                  <v:imagedata r:id="rId71" o:title=""/>
                </v:shape>
                <v:shape id="Triangle_AgricultureVictoria" o:spid="_x0000_s1036" type="#_x0000_t75" style="position:absolute;left:65084;top:8022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">
                  <v:imagedata r:id="rId72" o:title=""/>
                </v:shape>
                <v:shape id="Triangle_Environment" o:spid="_x0000_s1037" type="#_x0000_t75" style="position:absolute;left:65069;top:8017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">
                  <v:imagedata r:id="rId73" o:title=""/>
                </v:shape>
                <v:shape id="Triangle_ForestFireAndRegions" o:spid="_x0000_s1038" type="#_x0000_t75" style="position:absolute;left:65070;top:80175;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">
                  <v:imagedata r:id="rId74" o:title=""/>
                </v:shape>
                <v:shape id="Triangle_WaterAndCatchments" o:spid="_x0000_s1039" type="#_x0000_t75" style="position:absolute;left:65072;top:8017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">
                  <v:imagedata r:id="rId75" o:title=""/>
                </v:shape>
                <v:shape id="Triangle_Plain" o:spid="_x0000_s1040" style="position:absolute;left:65083;top:80169;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80173;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">
                  <v:imagedata r:id="rId76" o:title=""/>
                </v:shape>
                <v:shape id="Web" o:spid="_x0000_s1042" type="#_x0000_t202" style="position:absolute;left:5023;top:97467;width:11457;height:2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" filled="f" stroked="f" strokeweight=".5pt">
                  <v:textbox style="mso-fit-shape-to-text:t" inset="1mm,1mm,1mm,1mm">
                    <w:txbxContent>
                      <w:p w14:paraId="625CE1D6" w14:textId="77777777" w:rsidR="00464BDF" w:rsidRPr="000D02C6" w:rsidRDefault="00464BDF" w:rsidP="000D02C6">
                        <w:pPr>
                          <w:pStyle w:val="NoSpacing"/>
                          <w:shd w:val="clear" w:color="auto" w:fill="201547" w:themeFill="text2"/>
                          <w:rPr>
                            <w:b/>
                            <w:bCs/>
                            <w:color w:val="FFFFFF" w:themeColor="background1"/>
                            <w:sz w:val="21"/>
                            <w:szCs w:val="21"/>
                          </w:rPr>
                        </w:pPr>
                        <w:hyperlink r:id="rId77" w:history="1">
                          <w:r w:rsidRPr="000D02C6">
                            <w:rPr>
                              <w:b/>
                              <w:bCs/>
                              <w:color w:val="FFFFFF" w:themeColor="background1"/>
                              <w:sz w:val="21"/>
                              <w:szCs w:val="21"/>
                              <w:lang w:val="en-US"/>
                            </w:rPr>
                            <w:t>deeca.vic.gov.au</w:t>
                          </w:r>
                        </w:hyperlink>
                      </w:p>
                    </w:txbxContent>
                  </v:textbox>
                </v:shape>
                <w10:wrap type="topAndBottom" anchorx="page" anchory="page"/>
                <w10:anchorlock/>
              </v:group>
            </w:pict>
          </mc:Fallback>
        </mc:AlternateContent>
      </w:r>
      <w:bookmarkEnd w:id="2"/>
      <w:bookmarkEnd w:id="3"/>
      <w:bookmarkEnd w:id="4"/>
      <w:bookmarkEnd w:id="5"/>
      <w:bookmarkEnd w:id="6"/>
      <w:bookmarkEnd w:id="7"/>
      <w:bookmarkEnd w:id="8"/>
      <w:bookmarkEnd w:id="9"/>
      <w:bookmarkEnd w:id="10"/>
      <w:bookmarkEnd w:id="11"/>
      <w:bookmarkEnd w:id="12"/>
      <w:bookmarkEnd w:id="13"/>
    </w:p>
    <w:sectPr w:rsidR="00464BDF" w:rsidRPr="00495212" w:rsidSect="00464BDF">
      <w:headerReference w:type="even" r:id="rId78"/>
      <w:headerReference w:type="default" r:id="rId79"/>
      <w:headerReference w:type="first" r:id="rId80"/>
      <w:pgSz w:w="11907" w:h="16839" w:code="9"/>
      <w:pgMar w:top="1134" w:right="1134" w:bottom="1134" w:left="1134" w:header="283" w:footer="283" w:gutter="0"/>
      <w:cols w:space="283"/>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91BD8B" w14:textId="77777777" w:rsidR="00A05138" w:rsidRDefault="00A05138" w:rsidP="00CD157B">
      <w:pPr>
        <w:pStyle w:val="NoSpacing"/>
      </w:pPr>
    </w:p>
  </w:endnote>
  <w:endnote w:type="continuationSeparator" w:id="0">
    <w:p w14:paraId="68A051D0" w14:textId="77777777" w:rsidR="00A05138" w:rsidRDefault="00A05138" w:rsidP="00CD157B">
      <w:pPr>
        <w:pStyle w:val="NoSpacing"/>
      </w:pPr>
    </w:p>
  </w:endnote>
  <w:endnote w:type="continuationNotice" w:id="1">
    <w:p w14:paraId="7547F6C8" w14:textId="77777777" w:rsidR="00A05138" w:rsidRDefault="00A05138"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DB2FC3" w14:paraId="6CBF33B5" w14:textId="77777777" w:rsidTr="00DB2FC3">
      <w:trPr>
        <w:trHeight w:val="397"/>
      </w:trPr>
      <w:tc>
        <w:tcPr>
          <w:tcW w:w="340" w:type="dxa"/>
        </w:tcPr>
        <w:p w14:paraId="3C71D107" w14:textId="77777777" w:rsidR="00DB2FC3" w:rsidRPr="00D55628" w:rsidRDefault="00DB2FC3" w:rsidP="00DB2FC3">
          <w:pPr>
            <w:pStyle w:val="FooterEven"/>
          </w:pPr>
          <w:r>
            <w:rPr>
              <w:noProof/>
            </w:rPr>
            <mc:AlternateContent>
              <mc:Choice Requires="wps">
                <w:drawing>
                  <wp:anchor distT="0" distB="0" distL="114300" distR="114300" simplePos="0" relativeHeight="251658245" behindDoc="0" locked="0" layoutInCell="0" allowOverlap="1" wp14:anchorId="1DCDEF17" wp14:editId="0059FE88">
                    <wp:simplePos x="0" y="0"/>
                    <wp:positionH relativeFrom="page">
                      <wp:posOffset>0</wp:posOffset>
                    </wp:positionH>
                    <wp:positionV relativeFrom="page">
                      <wp:posOffset>10229453</wp:posOffset>
                    </wp:positionV>
                    <wp:extent cx="7560945" cy="273050"/>
                    <wp:effectExtent l="0" t="0" r="0" b="12700"/>
                    <wp:wrapNone/>
                    <wp:docPr id="11" name="MSIPCMb1d94f03925d882b4175c36f" descr="{&quot;HashCode&quot;:-1264680268,&quot;Height&quot;:842.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FD1625" w14:textId="77777777" w:rsidR="00DB2FC3" w:rsidRPr="00181694" w:rsidRDefault="00DB2FC3" w:rsidP="00DB2FC3">
                                <w:pPr>
                                  <w:jc w:val="center"/>
                                  <w:rPr>
                                    <w:rFonts w:ascii="Calibri" w:hAnsi="Calibri" w:cs="Calibri"/>
                                    <w:color w:val="000000"/>
                                    <w:sz w:val="24"/>
                                  </w:rPr>
                                </w:pPr>
                                <w:r w:rsidRPr="0018169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DCDEF17" id="_x0000_t202" coordsize="21600,21600" o:spt="202" path="m,l,21600r21600,l21600,xe">
                    <v:stroke joinstyle="miter"/>
                    <v:path gradientshapeok="t" o:connecttype="rect"/>
                  </v:shapetype>
                  <v:shape id="MSIPCMb1d94f03925d882b4175c36f" o:spid="_x0000_s1043" type="#_x0000_t202" alt="{&quot;HashCode&quot;:-1264680268,&quot;Height&quot;:842.0,&quot;Width&quot;:595.0,&quot;Placement&quot;:&quot;Footer&quot;,&quot;Index&quot;:&quot;OddAndEven&quot;,&quot;Section&quot;:1,&quot;Top&quot;:0.0,&quot;Left&quot;:0.0}" style="position:absolute;margin-left:0;margin-top:805.45pt;width:595.35pt;height:21.5pt;z-index:25165824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" o:allowincell="f" filled="f" stroked="f" strokeweight=".5pt">
                    <v:textbox inset=",0,,0">
                      <w:txbxContent>
                        <w:p w14:paraId="56FD1625" w14:textId="77777777" w:rsidR="00DB2FC3" w:rsidRPr="00181694" w:rsidRDefault="00DB2FC3" w:rsidP="00DB2FC3">
                          <w:pPr>
                            <w:jc w:val="center"/>
                            <w:rPr>
                              <w:rFonts w:ascii="Calibri" w:hAnsi="Calibri" w:cs="Calibri"/>
                              <w:color w:val="000000"/>
                              <w:sz w:val="24"/>
                            </w:rPr>
                          </w:pPr>
                          <w:r w:rsidRPr="00181694">
                            <w:rPr>
                              <w:rFonts w:ascii="Calibri" w:hAnsi="Calibri" w:cs="Calibri"/>
                              <w:color w:val="000000"/>
                              <w:sz w:val="24"/>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8164" w:type="dxa"/>
        </w:tcPr>
        <w:p w14:paraId="5864E1AE" w14:textId="77777777" w:rsidR="00DB2FC3" w:rsidRDefault="00DB2FC3" w:rsidP="00DB2FC3">
          <w:pPr>
            <w:pStyle w:val="FooterEven"/>
          </w:pPr>
          <w:r w:rsidRPr="00373124">
            <w:t>Volunteer Committee</w:t>
          </w:r>
          <w:r>
            <w:t>s</w:t>
          </w:r>
          <w:r w:rsidRPr="00373124">
            <w:t xml:space="preserve"> of Management - Targeted Asset Maintenance and Upgrades Program</w:t>
          </w:r>
        </w:p>
        <w:p w14:paraId="69379FA5" w14:textId="7CA2FDCC" w:rsidR="00DB2FC3" w:rsidRPr="000A15E4" w:rsidRDefault="00317FEA" w:rsidP="00DB2FC3">
          <w:pPr>
            <w:pStyle w:val="FooterEven"/>
            <w:rPr>
              <w:rStyle w:val="Bold"/>
            </w:rPr>
          </w:pPr>
          <w:fldSimple w:instr="DOCPROPERTY  xFooterSubtitle  \* MERGEFORMAT">
            <w:r>
              <w:t>Application guidelines</w:t>
            </w:r>
          </w:fldSimple>
        </w:p>
      </w:tc>
    </w:tr>
  </w:tbl>
  <w:p w14:paraId="7E2FA382" w14:textId="77777777" w:rsidR="00C857E3" w:rsidRPr="008B6D45" w:rsidRDefault="00C857E3">
    <w:pPr>
      <w:pStyle w:val="FooterEven"/>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85D37" w14:textId="77777777" w:rsidR="00C857E3" w:rsidRDefault="00C857E3">
    <w:pPr>
      <w:pStyle w:val="Footer"/>
      <w:jc w:val="right"/>
    </w:pPr>
    <w:r>
      <w:rPr>
        <w:b/>
        <w:bCs w:val="0"/>
        <w:noProof/>
        <w:color w:val="201547" w:themeColor="text2"/>
        <w:sz w:val="20"/>
        <w:szCs w:val="22"/>
        <w:lang w:val="en-US"/>
      </w:rPr>
      <mc:AlternateContent>
        <mc:Choice Requires="wps">
          <w:drawing>
            <wp:anchor distT="0" distB="0" distL="114300" distR="114300" simplePos="1" relativeHeight="251658246" behindDoc="0" locked="0" layoutInCell="0" allowOverlap="1" wp14:anchorId="17864B3A" wp14:editId="16009CCF">
              <wp:simplePos x="0" y="10229453"/>
              <wp:positionH relativeFrom="page">
                <wp:posOffset>0</wp:posOffset>
              </wp:positionH>
              <wp:positionV relativeFrom="page">
                <wp:posOffset>10229215</wp:posOffset>
              </wp:positionV>
              <wp:extent cx="7560945" cy="273050"/>
              <wp:effectExtent l="0" t="0" r="0" b="12700"/>
              <wp:wrapNone/>
              <wp:docPr id="1710980862" name="MSIPCM1c334195a840969ba62e1d28" descr="{&quot;HashCode&quot;:-126468026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2B6225" w14:textId="77777777" w:rsidR="00C857E3" w:rsidRPr="00181694" w:rsidRDefault="00C857E3">
                          <w:pPr>
                            <w:jc w:val="center"/>
                            <w:rPr>
                              <w:rFonts w:ascii="Calibri" w:hAnsi="Calibri" w:cs="Calibri"/>
                              <w:color w:val="000000"/>
                              <w:sz w:val="24"/>
                            </w:rPr>
                          </w:pPr>
                          <w:r w:rsidRPr="0018169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7864B3A" id="_x0000_t202" coordsize="21600,21600" o:spt="202" path="m,l,21600r21600,l21600,xe">
              <v:stroke joinstyle="miter"/>
              <v:path gradientshapeok="t" o:connecttype="rect"/>
            </v:shapetype>
            <v:shape id="MSIPCM1c334195a840969ba62e1d28" o:spid="_x0000_s1044" type="#_x0000_t202" alt="{&quot;HashCode&quot;:-1264680268,&quot;Height&quot;:842.0,&quot;Width&quot;:595.0,&quot;Placement&quot;:&quot;Footer&quot;,&quot;Index&quot;:&quot;Primary&quot;,&quot;Section&quot;:1,&quot;Top&quot;:0.0,&quot;Left&quot;:0.0}" style="position:absolute;left:0;text-align:left;margin-left:0;margin-top:805.45pt;width:595.35pt;height:21.5pt;z-index:25165824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" o:allowincell="f" filled="f" stroked="f" strokeweight=".5pt">
              <v:textbox inset=",0,,0">
                <w:txbxContent>
                  <w:p w14:paraId="3D2B6225" w14:textId="77777777" w:rsidR="00C857E3" w:rsidRPr="00181694" w:rsidRDefault="00C857E3">
                    <w:pPr>
                      <w:jc w:val="center"/>
                      <w:rPr>
                        <w:rFonts w:ascii="Calibri" w:hAnsi="Calibri" w:cs="Calibri"/>
                        <w:color w:val="000000"/>
                        <w:sz w:val="24"/>
                      </w:rPr>
                    </w:pPr>
                    <w:r w:rsidRPr="00181694">
                      <w:rPr>
                        <w:rFonts w:ascii="Calibri" w:hAnsi="Calibri" w:cs="Calibri"/>
                        <w:color w:val="000000"/>
                        <w:sz w:val="24"/>
                      </w:rPr>
                      <w:t>OFFICIAL</w:t>
                    </w:r>
                  </w:p>
                </w:txbxContent>
              </v:textbox>
              <w10:wrap anchorx="page" anchory="page"/>
            </v:shape>
          </w:pict>
        </mc:Fallback>
      </mc:AlternateContent>
    </w:r>
    <w:r>
      <w:rPr>
        <w:b/>
        <w:noProof/>
        <w:color w:val="201547" w:themeColor="text2"/>
        <w:sz w:val="20"/>
        <w:szCs w:val="22"/>
        <w:lang w:val="en-US"/>
      </w:rPr>
      <w:t xml:space="preserve">Title </w:t>
    </w:r>
    <w:r>
      <w:rPr>
        <w:noProof/>
        <w:color w:val="201547" w:themeColor="text2"/>
        <w:sz w:val="20"/>
        <w:szCs w:val="22"/>
      </w:rPr>
      <w:t>Subtitle</w:t>
    </w:r>
    <w:r>
      <w:rPr>
        <w:b/>
        <w:noProof/>
        <w:color w:val="201547" w:themeColor="text2"/>
        <w:sz w:val="32"/>
        <w:szCs w:val="40"/>
      </w:rPr>
      <w:t xml:space="preserve">  </w:t>
    </w:r>
    <w:sdt>
      <w:sdtPr>
        <w:rPr>
          <w:sz w:val="20"/>
        </w:rPr>
        <w:id w:val="-64191903"/>
        <w:docPartObj>
          <w:docPartGallery w:val="Page Numbers (Bottom of Page)"/>
          <w:docPartUnique/>
        </w:docPartObj>
      </w:sdtPr>
      <w:sdtEndPr>
        <w:rPr>
          <w:b/>
          <w:bCs w:val="0"/>
          <w:noProof/>
          <w:color w:val="201547" w:themeColor="text2"/>
        </w:rPr>
      </w:sdtEndPr>
      <w:sdtContent>
        <w:r w:rsidRPr="00CE5B71">
          <w:rPr>
            <w:b/>
            <w:bCs w:val="0"/>
            <w:color w:val="201547" w:themeColor="text2"/>
            <w:sz w:val="20"/>
          </w:rPr>
          <w:fldChar w:fldCharType="begin"/>
        </w:r>
        <w:r w:rsidRPr="00CE5B71">
          <w:rPr>
            <w:b/>
            <w:color w:val="201547" w:themeColor="text2"/>
            <w:sz w:val="20"/>
          </w:rPr>
          <w:instrText xml:space="preserve"> PAGE   \* MERGEFORMAT </w:instrText>
        </w:r>
        <w:r w:rsidRPr="00CE5B71">
          <w:rPr>
            <w:b/>
            <w:bCs w:val="0"/>
            <w:color w:val="201547" w:themeColor="text2"/>
            <w:sz w:val="20"/>
          </w:rPr>
          <w:fldChar w:fldCharType="separate"/>
        </w:r>
        <w:r w:rsidRPr="00CE5B71">
          <w:rPr>
            <w:b/>
            <w:color w:val="201547" w:themeColor="text2"/>
            <w:sz w:val="20"/>
          </w:rPr>
          <w:t>2</w:t>
        </w:r>
        <w:r w:rsidRPr="00CE5B71">
          <w:rPr>
            <w:b/>
            <w:bCs w:val="0"/>
            <w:noProof/>
            <w:color w:val="201547" w:themeColor="text2"/>
            <w:sz w:val="20"/>
          </w:rPr>
          <w:fldChar w:fldCharType="end"/>
        </w:r>
      </w:sdtContent>
    </w:sdt>
    <w:r w:rsidRPr="00D55628">
      <w:rPr>
        <w:noProof/>
      </w:rPr>
      <mc:AlternateContent>
        <mc:Choice Requires="wps">
          <w:drawing>
            <wp:anchor distT="0" distB="0" distL="114300" distR="114300" simplePos="0" relativeHeight="251658243" behindDoc="1" locked="1" layoutInCell="1" allowOverlap="1" wp14:anchorId="308C5D8A" wp14:editId="13ED46D7">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ED629" w14:textId="03EEB12E" w:rsidR="00C857E3" w:rsidRPr="0001226A" w:rsidRDefault="00C857E3">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317FEA">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C5D8A" id="Text Box 224" o:spid="_x0000_s1045" type="#_x0000_t202" alt="Title: Background Watermark Image" style="position:absolute;left:0;text-align:left;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V25AEAAKk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8a6kU0NzZH4IMx+IX/TpgP8ydlIXqm4/7EXqDjrP1jS5LpYraK5UrC62iwp&#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nFlduQBAACpAwAADgAAAAAAAAAAAAAAAAAuAgAAZHJzL2Uyb0RvYy54bWxQSwECLQAU&#10;AAYACAAAACEANMVEztsAAAAGAQAADwAAAAAAAAAAAAAAAAA+BAAAZHJzL2Rvd25yZXYueG1sUEsF&#10;BgAAAAAEAAQA8wAAAEYFAAAAAA==&#10;" filled="f" stroked="f">
              <v:textbox>
                <w:txbxContent>
                  <w:p w14:paraId="58EED629" w14:textId="03EEB12E" w:rsidR="00C857E3" w:rsidRPr="0001226A" w:rsidRDefault="00C857E3">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317FEA">
                      <w:rPr>
                        <w:b/>
                        <w:bCs/>
                        <w:lang w:val="en-US"/>
                      </w:rPr>
                      <w:t>Error! Unknown document property name.</w: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9D936" w14:textId="77777777" w:rsidR="00C857E3" w:rsidRDefault="00C857E3">
    <w:pPr>
      <w:pStyle w:val="Footer"/>
    </w:pPr>
    <w:r>
      <w:rPr>
        <w:noProof/>
      </w:rPr>
      <mc:AlternateContent>
        <mc:Choice Requires="wps">
          <w:drawing>
            <wp:anchor distT="0" distB="0" distL="114300" distR="114300" simplePos="0" relativeHeight="251658247" behindDoc="0" locked="0" layoutInCell="0" allowOverlap="1" wp14:anchorId="10C36BA4" wp14:editId="34053BA2">
              <wp:simplePos x="0" y="0"/>
              <wp:positionH relativeFrom="page">
                <wp:posOffset>0</wp:posOffset>
              </wp:positionH>
              <wp:positionV relativeFrom="page">
                <wp:posOffset>10229215</wp:posOffset>
              </wp:positionV>
              <wp:extent cx="7560945" cy="273050"/>
              <wp:effectExtent l="0" t="0" r="0" b="12700"/>
              <wp:wrapNone/>
              <wp:docPr id="10" name="MSIPCM164941d6a052a8f43cbbe05a" descr="{&quot;HashCode&quot;:-1264680268,&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D37598" w14:textId="77777777" w:rsidR="00C857E3" w:rsidRPr="00181694" w:rsidRDefault="00C857E3">
                          <w:pPr>
                            <w:jc w:val="center"/>
                            <w:rPr>
                              <w:rFonts w:ascii="Calibri" w:hAnsi="Calibri" w:cs="Calibri"/>
                              <w:color w:val="000000"/>
                              <w:sz w:val="24"/>
                            </w:rPr>
                          </w:pPr>
                          <w:r w:rsidRPr="0018169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0C36BA4" id="_x0000_t202" coordsize="21600,21600" o:spt="202" path="m,l,21600r21600,l21600,xe">
              <v:stroke joinstyle="miter"/>
              <v:path gradientshapeok="t" o:connecttype="rect"/>
            </v:shapetype>
            <v:shape id="MSIPCM164941d6a052a8f43cbbe05a" o:spid="_x0000_s1046" type="#_x0000_t202" alt="{&quot;HashCode&quot;:-1264680268,&quot;Height&quot;:842.0,&quot;Width&quot;:595.0,&quot;Placement&quot;:&quot;Footer&quot;,&quot;Index&quot;:&quot;FirstPage&quot;,&quot;Section&quot;:1,&quot;Top&quot;:0.0,&quot;Left&quot;:0.0}" style="position:absolute;margin-left:0;margin-top:805.45pt;width:595.35pt;height:21.5pt;z-index:25165824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" o:allowincell="f" filled="f" stroked="f" strokeweight=".5pt">
              <v:textbox inset=",0,,0">
                <w:txbxContent>
                  <w:p w14:paraId="18D37598" w14:textId="77777777" w:rsidR="00C857E3" w:rsidRPr="00181694" w:rsidRDefault="00C857E3">
                    <w:pPr>
                      <w:jc w:val="center"/>
                      <w:rPr>
                        <w:rFonts w:ascii="Calibri" w:hAnsi="Calibri" w:cs="Calibri"/>
                        <w:color w:val="000000"/>
                        <w:sz w:val="24"/>
                      </w:rPr>
                    </w:pPr>
                    <w:r w:rsidRPr="00181694">
                      <w:rPr>
                        <w:rFonts w:ascii="Calibri" w:hAnsi="Calibri" w:cs="Calibri"/>
                        <w:color w:val="000000"/>
                        <w:sz w:val="24"/>
                      </w:rPr>
                      <w:t>OFFICIAL</w:t>
                    </w:r>
                  </w:p>
                </w:txbxContent>
              </v:textbox>
              <w10:wrap anchorx="page" anchory="page"/>
            </v:shape>
          </w:pict>
        </mc:Fallback>
      </mc:AlternateContent>
    </w:r>
    <w:r w:rsidRPr="009D17A6">
      <w:rPr>
        <w:noProof/>
      </w:rPr>
      <w:drawing>
        <wp:anchor distT="0" distB="0" distL="114300" distR="114300" simplePos="0" relativeHeight="251658244" behindDoc="0" locked="0" layoutInCell="1" allowOverlap="1" wp14:anchorId="47CD9383" wp14:editId="6E35AAFF">
          <wp:simplePos x="0" y="0"/>
          <wp:positionH relativeFrom="page">
            <wp:align>right</wp:align>
          </wp:positionH>
          <wp:positionV relativeFrom="page">
            <wp:align>bottom</wp:align>
          </wp:positionV>
          <wp:extent cx="2833200" cy="1080000"/>
          <wp:effectExtent l="0" t="0" r="0" b="0"/>
          <wp:wrapNone/>
          <wp:docPr id="1020041399" name="Picture 1020041399" descr="State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41399" name="Picture 1020041399" descr="State Government logo"/>
                  <pic:cNvPicPr/>
                </pic:nvPicPr>
                <pic:blipFill>
                  <a:blip r:embed="rId1">
                    <a:extLst>
                      <a:ext uri="{28A0092B-C50C-407E-A947-70E740481C1C}">
                        <a14:useLocalDpi xmlns:a14="http://schemas.microsoft.com/office/drawing/2010/main" val="0"/>
                      </a:ext>
                    </a:extLst>
                  </a:blip>
                  <a:stretch>
                    <a:fillRect/>
                  </a:stretch>
                </pic:blipFill>
                <pic:spPr>
                  <a:xfrm>
                    <a:off x="0" y="0"/>
                    <a:ext cx="2833200" cy="10800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D157B" w14:paraId="189B551C" w14:textId="77777777" w:rsidTr="00A86B10">
      <w:trPr>
        <w:trHeight w:val="397"/>
      </w:trPr>
      <w:tc>
        <w:tcPr>
          <w:tcW w:w="340" w:type="dxa"/>
        </w:tcPr>
        <w:p w14:paraId="799B02FD" w14:textId="44D3F413" w:rsidR="00CD157B" w:rsidRPr="00D55628" w:rsidRDefault="003F514A" w:rsidP="00376EF3">
          <w:pPr>
            <w:pStyle w:val="FooterEvenPageNumber"/>
            <w:framePr w:wrap="auto" w:vAnchor="margin" w:hAnchor="text" w:yAlign="inline"/>
          </w:pPr>
          <w:r>
            <w:rPr>
              <w:noProof/>
            </w:rPr>
            <mc:AlternateContent>
              <mc:Choice Requires="wps">
                <w:drawing>
                  <wp:anchor distT="0" distB="0" distL="114300" distR="114300" simplePos="0" relativeHeight="251658242" behindDoc="0" locked="0" layoutInCell="0" allowOverlap="1" wp14:anchorId="12475090" wp14:editId="48A8C2EF">
                    <wp:simplePos x="0" y="0"/>
                    <wp:positionH relativeFrom="page">
                      <wp:posOffset>0</wp:posOffset>
                    </wp:positionH>
                    <wp:positionV relativeFrom="page">
                      <wp:posOffset>10228580</wp:posOffset>
                    </wp:positionV>
                    <wp:extent cx="7560945" cy="273050"/>
                    <wp:effectExtent l="0" t="0" r="0" b="12700"/>
                    <wp:wrapNone/>
                    <wp:docPr id="26" name="MSIPCM28064cc5a8021d349d94d86a" descr="{&quot;HashCode&quot;:1862493762,&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AFBB987" w14:textId="52635888" w:rsidR="003F514A" w:rsidRPr="003F514A" w:rsidRDefault="003F514A" w:rsidP="003F514A">
                                <w:pPr>
                                  <w:spacing w:before="0" w:after="0"/>
                                  <w:jc w:val="center"/>
                                  <w:rPr>
                                    <w:rFonts w:ascii="Calibri" w:hAnsi="Calibri" w:cs="Calibri"/>
                                    <w:color w:val="000000"/>
                                    <w:sz w:val="24"/>
                                  </w:rPr>
                                </w:pPr>
                                <w:r w:rsidRPr="003F514A">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2475090" id="_x0000_t202" coordsize="21600,21600" o:spt="202" path="m,l,21600r21600,l21600,xe">
                    <v:stroke joinstyle="miter"/>
                    <v:path gradientshapeok="t" o:connecttype="rect"/>
                  </v:shapetype>
                  <v:shape id="MSIPCM28064cc5a8021d349d94d86a" o:spid="_x0000_s1047" type="#_x0000_t202" alt="{&quot;HashCode&quot;:1862493762,&quot;Height&quot;:841.0,&quot;Width&quot;:595.0,&quot;Placement&quot;:&quot;Footer&quot;,&quot;Index&quot;:&quot;OddAndEven&quot;,&quot;Section&quot;:1,&quot;Top&quot;:0.0,&quot;Left&quot;:0.0}" style="position:absolute;margin-left:0;margin-top:805.4pt;width:595.35pt;height:21.5pt;z-index:25165824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ot/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" o:allowincell="f" filled="f" stroked="f" strokeweight=".5pt">
                    <v:textbox inset=",0,,0">
                      <w:txbxContent>
                        <w:p w14:paraId="3AFBB987" w14:textId="52635888" w:rsidR="003F514A" w:rsidRPr="003F514A" w:rsidRDefault="003F514A" w:rsidP="003F514A">
                          <w:pPr>
                            <w:spacing w:before="0" w:after="0"/>
                            <w:jc w:val="center"/>
                            <w:rPr>
                              <w:rFonts w:ascii="Calibri" w:hAnsi="Calibri" w:cs="Calibri"/>
                              <w:color w:val="000000"/>
                              <w:sz w:val="24"/>
                            </w:rPr>
                          </w:pPr>
                          <w:r w:rsidRPr="003F514A">
                            <w:rPr>
                              <w:rFonts w:ascii="Calibri" w:hAnsi="Calibri" w:cs="Calibri"/>
                              <w:color w:val="000000"/>
                              <w:sz w:val="24"/>
                            </w:rPr>
                            <w:t>OFFICIAL</w:t>
                          </w:r>
                        </w:p>
                      </w:txbxContent>
                    </v:textbox>
                    <w10:wrap anchorx="page" anchory="page"/>
                  </v:shape>
                </w:pict>
              </mc:Fallback>
            </mc:AlternateContent>
          </w:r>
          <w:r w:rsidR="00911FDA">
            <w:rPr>
              <w:noProof/>
            </w:rPr>
            <mc:AlternateContent>
              <mc:Choice Requires="wps">
                <w:drawing>
                  <wp:anchor distT="0" distB="0" distL="114300" distR="114300" simplePos="0" relativeHeight="251658241" behindDoc="0" locked="0" layoutInCell="0" allowOverlap="1" wp14:anchorId="6C056E8D" wp14:editId="15E0A353">
                    <wp:simplePos x="0" y="0"/>
                    <wp:positionH relativeFrom="page">
                      <wp:posOffset>0</wp:posOffset>
                    </wp:positionH>
                    <wp:positionV relativeFrom="page">
                      <wp:posOffset>10228580</wp:posOffset>
                    </wp:positionV>
                    <wp:extent cx="7560945" cy="273050"/>
                    <wp:effectExtent l="0" t="0" r="0" b="12700"/>
                    <wp:wrapNone/>
                    <wp:docPr id="21" name="Text Box 21" descr="{&quot;HashCode&quot;:1862493762,&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87D916" w14:textId="03F6E491" w:rsidR="00911FDA" w:rsidRPr="00911FDA" w:rsidRDefault="00911FDA" w:rsidP="00911FDA">
                                <w:pPr>
                                  <w:spacing w:before="0" w:after="0"/>
                                  <w:jc w:val="center"/>
                                  <w:rPr>
                                    <w:rFonts w:ascii="Calibri" w:hAnsi="Calibri" w:cs="Calibri"/>
                                    <w:color w:val="000000"/>
                                    <w:sz w:val="24"/>
                                  </w:rPr>
                                </w:pPr>
                                <w:r w:rsidRPr="00911FDA">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6C056E8D" id="Text Box 21" o:spid="_x0000_s1048" type="#_x0000_t202" alt="{&quot;HashCode&quot;:1862493762,&quot;Height&quot;:841.0,&quot;Width&quot;:595.0,&quot;Placement&quot;:&quot;Footer&quot;,&quot;Index&quot;:&quot;OddAndEven&quot;,&quot;Section&quot;:1,&quot;Top&quot;:0.0,&quot;Left&quot;:0.0}" style="position:absolute;margin-left:0;margin-top:805.4pt;width:595.35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Qr3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" o:allowincell="f" filled="f" stroked="f" strokeweight=".5pt">
                    <v:textbox inset=",0,,0">
                      <w:txbxContent>
                        <w:p w14:paraId="1D87D916" w14:textId="03F6E491" w:rsidR="00911FDA" w:rsidRPr="00911FDA" w:rsidRDefault="00911FDA" w:rsidP="00911FDA">
                          <w:pPr>
                            <w:spacing w:before="0" w:after="0"/>
                            <w:jc w:val="center"/>
                            <w:rPr>
                              <w:rFonts w:ascii="Calibri" w:hAnsi="Calibri" w:cs="Calibri"/>
                              <w:color w:val="000000"/>
                              <w:sz w:val="24"/>
                            </w:rPr>
                          </w:pPr>
                          <w:r w:rsidRPr="00911FDA">
                            <w:rPr>
                              <w:rFonts w:ascii="Calibri" w:hAnsi="Calibri" w:cs="Calibri"/>
                              <w:color w:val="000000"/>
                              <w:sz w:val="24"/>
                            </w:rPr>
                            <w:t>OFFICIAL</w:t>
                          </w:r>
                        </w:p>
                      </w:txbxContent>
                    </v:textbox>
                    <w10:wrap anchorx="page" anchory="page"/>
                  </v:shape>
                </w:pict>
              </mc:Fallback>
            </mc:AlternateContent>
          </w:r>
          <w:r w:rsidR="005714D1">
            <w:rPr>
              <w:noProof/>
            </w:rPr>
            <mc:AlternateContent>
              <mc:Choice Requires="wps">
                <w:drawing>
                  <wp:anchor distT="0" distB="0" distL="114300" distR="114300" simplePos="0" relativeHeight="251658240" behindDoc="0" locked="0" layoutInCell="0" allowOverlap="1" wp14:anchorId="3B2C166C" wp14:editId="57D19A38">
                    <wp:simplePos x="0" y="0"/>
                    <wp:positionH relativeFrom="page">
                      <wp:posOffset>0</wp:posOffset>
                    </wp:positionH>
                    <wp:positionV relativeFrom="page">
                      <wp:posOffset>10229215</wp:posOffset>
                    </wp:positionV>
                    <wp:extent cx="7560945" cy="273050"/>
                    <wp:effectExtent l="0" t="0" r="0" b="12700"/>
                    <wp:wrapNone/>
                    <wp:docPr id="23" name="Text Box 23" descr="{&quot;HashCode&quot;:1862493762,&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0BCC72" w14:textId="69B5F1C3" w:rsidR="005714D1" w:rsidRPr="002154D3" w:rsidRDefault="002154D3" w:rsidP="002154D3">
                                <w:pPr>
                                  <w:spacing w:before="0" w:after="0"/>
                                  <w:jc w:val="center"/>
                                  <w:rPr>
                                    <w:rFonts w:ascii="Calibri" w:hAnsi="Calibri" w:cs="Calibri"/>
                                    <w:color w:val="000000"/>
                                    <w:sz w:val="24"/>
                                  </w:rPr>
                                </w:pPr>
                                <w:r w:rsidRPr="002154D3">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3B2C166C" id="Text Box 23" o:spid="_x0000_s1049" type="#_x0000_t202" alt="{&quot;HashCode&quot;:1862493762,&quot;Height&quot;:841.0,&quot;Width&quot;:595.0,&quot;Placement&quot;:&quot;Footer&quot;,&quot;Index&quot;:&quot;OddAndEven&quot;,&quot;Section&quot;:1,&quot;Top&quot;:0.0,&quot;Left&quot;:0.0}" style="position:absolute;margin-left:0;margin-top:805.45pt;width:595.35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m1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" o:allowincell="f" filled="f" stroked="f" strokeweight=".5pt">
                    <v:textbox inset=",0,,0">
                      <w:txbxContent>
                        <w:p w14:paraId="690BCC72" w14:textId="69B5F1C3" w:rsidR="005714D1" w:rsidRPr="002154D3" w:rsidRDefault="002154D3" w:rsidP="002154D3">
                          <w:pPr>
                            <w:spacing w:before="0" w:after="0"/>
                            <w:jc w:val="center"/>
                            <w:rPr>
                              <w:rFonts w:ascii="Calibri" w:hAnsi="Calibri" w:cs="Calibri"/>
                              <w:color w:val="000000"/>
                              <w:sz w:val="24"/>
                            </w:rPr>
                          </w:pPr>
                          <w:r w:rsidRPr="002154D3">
                            <w:rPr>
                              <w:rFonts w:ascii="Calibri" w:hAnsi="Calibri" w:cs="Calibri"/>
                              <w:color w:val="000000"/>
                              <w:sz w:val="24"/>
                            </w:rPr>
                            <w:t>OFFICIAL</w:t>
                          </w:r>
                        </w:p>
                      </w:txbxContent>
                    </v:textbox>
                    <w10:wrap anchorx="page" anchory="page"/>
                  </v:shape>
                </w:pict>
              </mc:Fallback>
            </mc:AlternateContent>
          </w:r>
          <w:r w:rsidR="00CD157B" w:rsidRPr="00D55628">
            <w:fldChar w:fldCharType="begin"/>
          </w:r>
          <w:r w:rsidR="00CD157B" w:rsidRPr="00D55628">
            <w:instrText xml:space="preserve"> PAGE   \* MERGEFORMAT </w:instrText>
          </w:r>
          <w:r w:rsidR="00CD157B" w:rsidRPr="00D55628">
            <w:fldChar w:fldCharType="separate"/>
          </w:r>
          <w:r w:rsidR="00CD157B">
            <w:t>2</w:t>
          </w:r>
          <w:r w:rsidR="00CD157B" w:rsidRPr="00D55628">
            <w:fldChar w:fldCharType="end"/>
          </w:r>
        </w:p>
      </w:tc>
      <w:tc>
        <w:tcPr>
          <w:tcW w:w="9071" w:type="dxa"/>
        </w:tcPr>
        <w:p w14:paraId="2F61A459" w14:textId="5DEE05C3" w:rsidR="00373124" w:rsidRDefault="00373124" w:rsidP="00376EF3">
          <w:pPr>
            <w:pStyle w:val="FooterEven"/>
          </w:pPr>
          <w:r w:rsidRPr="00373124">
            <w:t>Volunteer Committee</w:t>
          </w:r>
          <w:r w:rsidR="008339AA">
            <w:t>s</w:t>
          </w:r>
          <w:r w:rsidRPr="00373124">
            <w:t xml:space="preserve"> of Management - Targeted Asset Maintenance and Upgrades Program</w:t>
          </w:r>
        </w:p>
        <w:p w14:paraId="715302B2" w14:textId="6277BF1F" w:rsidR="00CD157B" w:rsidRPr="00810C40" w:rsidRDefault="00317FEA" w:rsidP="00376EF3">
          <w:pPr>
            <w:pStyle w:val="FooterEven"/>
          </w:pPr>
          <w:fldSimple w:instr="DOCPROPERTY  xFooterSubtitle  \* MERGEFORMAT">
            <w:r>
              <w:t>Application guidelines</w:t>
            </w:r>
          </w:fldSimple>
        </w:p>
      </w:tc>
    </w:tr>
  </w:tbl>
  <w:p w14:paraId="1A1CE31F" w14:textId="77777777" w:rsidR="00CD157B" w:rsidRDefault="00CD157B" w:rsidP="00376EF3">
    <w:pPr>
      <w:pStyle w:val="FooterEven"/>
    </w:pPr>
  </w:p>
  <w:p w14:paraId="6141EED5" w14:textId="77777777" w:rsidR="00CD157B" w:rsidRDefault="00CD157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49148926" w14:textId="77777777" w:rsidTr="00A86B10">
      <w:trPr>
        <w:trHeight w:val="397"/>
      </w:trPr>
      <w:tc>
        <w:tcPr>
          <w:tcW w:w="9071" w:type="dxa"/>
        </w:tcPr>
        <w:p w14:paraId="3F57787A" w14:textId="77777777" w:rsidR="005B0A68" w:rsidRDefault="007D52C7" w:rsidP="00376EF3">
          <w:pPr>
            <w:pStyle w:val="FooterOdd"/>
          </w:pPr>
          <w:r w:rsidRPr="0008150D">
            <w:t>Volunteer Committee</w:t>
          </w:r>
          <w:r w:rsidR="000712DD">
            <w:t>s</w:t>
          </w:r>
          <w:r w:rsidRPr="0008150D">
            <w:t xml:space="preserve"> of Management - Targeted Asset Maintenance and Upgrades Program</w:t>
          </w:r>
          <w:r>
            <w:t xml:space="preserve"> </w:t>
          </w:r>
        </w:p>
        <w:p w14:paraId="143EF671" w14:textId="421173D5" w:rsidR="00CD157B" w:rsidRPr="005B0A68" w:rsidRDefault="005B0A68" w:rsidP="005B0A68">
          <w:pPr>
            <w:pStyle w:val="FooterOdd"/>
          </w:pPr>
          <w:r>
            <w:t xml:space="preserve">Round 2 </w:t>
          </w:r>
          <w:fldSimple w:instr="DOCPROPERTY  xFooterSubtitle  \* MERGEFORMAT">
            <w:r w:rsidR="00317FEA">
              <w:t>Application guidelines</w:t>
            </w:r>
          </w:fldSimple>
        </w:p>
      </w:tc>
      <w:tc>
        <w:tcPr>
          <w:tcW w:w="340" w:type="dxa"/>
        </w:tcPr>
        <w:p w14:paraId="4E811522"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33DE61CE" w14:textId="77777777" w:rsidR="00CD157B" w:rsidRDefault="00CD157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CAA52" w14:textId="1B74C2C6" w:rsidR="00333F14" w:rsidRDefault="00333F14">
    <w:pPr>
      <w:pStyle w:val="Footer"/>
    </w:pPr>
    <w:r>
      <w:rPr>
        <w:noProof/>
      </w:rPr>
      <mc:AlternateContent>
        <mc:Choice Requires="wps">
          <w:drawing>
            <wp:inline distT="0" distB="0" distL="0" distR="0" wp14:anchorId="6960F2F4" wp14:editId="5494C6EC">
              <wp:extent cx="7560945" cy="273050"/>
              <wp:effectExtent l="0" t="0" r="0" b="12700"/>
              <wp:docPr id="28" name="MSIPCMb3194f4fb81ec94c0ca2c0f7" descr="{&quot;HashCode&quot;:1862493762,&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C4143F" w14:textId="74C07A71" w:rsidR="00333F14" w:rsidRPr="00333F14" w:rsidRDefault="00333F14" w:rsidP="00333F14">
                          <w:pPr>
                            <w:spacing w:before="0" w:after="0"/>
                            <w:jc w:val="center"/>
                            <w:rPr>
                              <w:rFonts w:ascii="Calibri" w:hAnsi="Calibri" w:cs="Calibri"/>
                              <w:color w:val="000000"/>
                              <w:sz w:val="24"/>
                            </w:rPr>
                          </w:pPr>
                          <w:r w:rsidRPr="00333F1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inline>
          </w:drawing>
        </mc:Choice>
        <mc:Fallback>
          <w:pict>
            <v:shapetype w14:anchorId="6960F2F4" id="_x0000_t202" coordsize="21600,21600" o:spt="202" path="m,l,21600r21600,l21600,xe">
              <v:stroke joinstyle="miter"/>
              <v:path gradientshapeok="t" o:connecttype="rect"/>
            </v:shapetype>
            <v:shape id="MSIPCMb3194f4fb81ec94c0ca2c0f7" o:spid="_x0000_s1050" type="#_x0000_t202" alt="{&quot;HashCode&quot;:1862493762,&quot;Height&quot;:841.0,&quot;Width&quot;:595.0,&quot;Placement&quot;:&quot;Footer&quot;,&quot;Index&quot;:&quot;FirstPage&quot;,&quot;Section&quot;:1,&quot;Top&quot;:0.0,&quot;Left&quot;:0.0}" style="width:595.35pt;height:21.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Hg9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" filled="f" stroked="f" strokeweight=".5pt">
              <v:textbox inset=",0,,0">
                <w:txbxContent>
                  <w:p w14:paraId="33C4143F" w14:textId="74C07A71" w:rsidR="00333F14" w:rsidRPr="00333F14" w:rsidRDefault="00333F14" w:rsidP="00333F14">
                    <w:pPr>
                      <w:spacing w:before="0" w:after="0"/>
                      <w:jc w:val="center"/>
                      <w:rPr>
                        <w:rFonts w:ascii="Calibri" w:hAnsi="Calibri" w:cs="Calibri"/>
                        <w:color w:val="000000"/>
                        <w:sz w:val="24"/>
                      </w:rPr>
                    </w:pPr>
                    <w:r w:rsidRPr="00333F14">
                      <w:rPr>
                        <w:rFonts w:ascii="Calibri" w:hAnsi="Calibri" w:cs="Calibri"/>
                        <w:color w:val="000000"/>
                        <w:sz w:val="24"/>
                      </w:rPr>
                      <w:t>OFFICIAL</w:t>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10E161" w14:textId="77777777" w:rsidR="00A05138" w:rsidRPr="0056073C" w:rsidRDefault="00A05138" w:rsidP="005D764F">
      <w:pPr>
        <w:pStyle w:val="FootnoteSeparator"/>
      </w:pPr>
    </w:p>
  </w:footnote>
  <w:footnote w:type="continuationSeparator" w:id="0">
    <w:p w14:paraId="063ADAA4" w14:textId="77777777" w:rsidR="00A05138" w:rsidRPr="00CA30B7" w:rsidRDefault="00A05138" w:rsidP="006D5A90">
      <w:pPr>
        <w:rPr>
          <w:lang w:val="en-US"/>
        </w:rPr>
      </w:pPr>
      <w:r w:rsidRPr="00CA30B7">
        <w:rPr>
          <w:lang w:val="en-US"/>
        </w:rPr>
        <w:t>_______</w:t>
      </w:r>
    </w:p>
  </w:footnote>
  <w:footnote w:type="continuationNotice" w:id="1">
    <w:p w14:paraId="7D8CFCC8" w14:textId="77777777" w:rsidR="00A05138" w:rsidRDefault="00A05138" w:rsidP="006D5A90"/>
  </w:footnote>
  <w:footnote w:id="2">
    <w:p w14:paraId="2139E95F" w14:textId="5786E85E" w:rsidR="00EB4434" w:rsidRPr="006400A3" w:rsidRDefault="00EB4434" w:rsidP="007646D7">
      <w:pPr>
        <w:pStyle w:val="ListBullet2"/>
        <w:numPr>
          <w:ilvl w:val="2"/>
          <w:numId w:val="39"/>
        </w:numPr>
        <w:rPr>
          <w:b/>
          <w:bCs/>
        </w:rPr>
      </w:pPr>
      <w:r>
        <w:rPr>
          <w:rStyle w:val="FootnoteReference"/>
        </w:rPr>
        <w:footnoteRef/>
      </w:r>
      <w:r>
        <w:t xml:space="preserve"> </w:t>
      </w:r>
      <w:r w:rsidRPr="00902D07">
        <w:rPr>
          <w:sz w:val="18"/>
          <w:szCs w:val="18"/>
        </w:rPr>
        <w:t xml:space="preserve">Due to the scale of fencing across the state adjoining Crown land reserves, the DEECA does not contribute to the cost of fencing boundaries that adjoin Crown land as per Section 31 of the </w:t>
      </w:r>
      <w:r w:rsidRPr="00902D07">
        <w:rPr>
          <w:i/>
          <w:iCs/>
          <w:sz w:val="18"/>
          <w:szCs w:val="18"/>
        </w:rPr>
        <w:t>Fences Act 1968</w:t>
      </w:r>
      <w:r w:rsidR="005C17FB">
        <w:rPr>
          <w:sz w:val="18"/>
          <w:szCs w:val="18"/>
        </w:rPr>
        <w:t xml:space="preserve">.  </w:t>
      </w:r>
      <w:r w:rsidRPr="00902D07">
        <w:rPr>
          <w:sz w:val="18"/>
          <w:szCs w:val="18"/>
        </w:rPr>
        <w:t xml:space="preserve">Please also note that while the </w:t>
      </w:r>
      <w:r w:rsidRPr="005C17FB">
        <w:rPr>
          <w:i/>
          <w:iCs/>
          <w:sz w:val="18"/>
          <w:szCs w:val="18"/>
        </w:rPr>
        <w:t>Fences Act 1968</w:t>
      </w:r>
      <w:r w:rsidRPr="00902D07">
        <w:rPr>
          <w:sz w:val="18"/>
          <w:szCs w:val="18"/>
        </w:rPr>
        <w:t xml:space="preserve"> does not compel DEECA to contribute to the cost of fencing, it also means that committees are not required to contribute to the costs of fencing should DEECA wish to erect a new fence</w:t>
      </w:r>
      <w:r w:rsidRPr="006400A3">
        <w:t>. </w:t>
      </w:r>
    </w:p>
    <w:p w14:paraId="758BDEE5" w14:textId="45BAA8EB" w:rsidR="00EB4434" w:rsidRDefault="00EB4434">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90"/>
      <w:gridCol w:w="3590"/>
      <w:gridCol w:w="3590"/>
    </w:tblGrid>
    <w:tr w:rsidR="1AF48C47" w14:paraId="2A91A86D" w14:textId="77777777" w:rsidTr="1AF48C47">
      <w:trPr>
        <w:trHeight w:val="300"/>
      </w:trPr>
      <w:tc>
        <w:tcPr>
          <w:tcW w:w="3590" w:type="dxa"/>
        </w:tcPr>
        <w:p w14:paraId="72DFCB8E" w14:textId="27CE6FFF" w:rsidR="1AF48C47" w:rsidRDefault="1AF48C47" w:rsidP="1AF48C47">
          <w:pPr>
            <w:pStyle w:val="Header"/>
            <w:ind w:left="-115"/>
          </w:pPr>
        </w:p>
      </w:tc>
      <w:tc>
        <w:tcPr>
          <w:tcW w:w="3590" w:type="dxa"/>
        </w:tcPr>
        <w:p w14:paraId="1DF65EE6" w14:textId="6D332E70" w:rsidR="1AF48C47" w:rsidRDefault="1AF48C47" w:rsidP="1AF48C47">
          <w:pPr>
            <w:pStyle w:val="Header"/>
            <w:jc w:val="center"/>
          </w:pPr>
        </w:p>
      </w:tc>
      <w:tc>
        <w:tcPr>
          <w:tcW w:w="3590" w:type="dxa"/>
        </w:tcPr>
        <w:p w14:paraId="390A7AEA" w14:textId="32EC6556" w:rsidR="1AF48C47" w:rsidRDefault="1AF48C47" w:rsidP="1AF48C47">
          <w:pPr>
            <w:pStyle w:val="Header"/>
            <w:ind w:right="-115"/>
            <w:jc w:val="right"/>
          </w:pPr>
        </w:p>
      </w:tc>
    </w:tr>
  </w:tbl>
  <w:p w14:paraId="1B0BF791" w14:textId="7AB19400" w:rsidR="00D06317" w:rsidRDefault="00D0631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AF48C47" w14:paraId="4BC3655B" w14:textId="77777777" w:rsidTr="1AF48C47">
      <w:trPr>
        <w:trHeight w:val="300"/>
      </w:trPr>
      <w:tc>
        <w:tcPr>
          <w:tcW w:w="3210" w:type="dxa"/>
        </w:tcPr>
        <w:p w14:paraId="10F6CF6B" w14:textId="4D60682D" w:rsidR="1AF48C47" w:rsidRDefault="1AF48C47" w:rsidP="1AF48C47">
          <w:pPr>
            <w:pStyle w:val="Header"/>
            <w:ind w:left="-115"/>
          </w:pPr>
        </w:p>
      </w:tc>
      <w:tc>
        <w:tcPr>
          <w:tcW w:w="3210" w:type="dxa"/>
        </w:tcPr>
        <w:p w14:paraId="7622120E" w14:textId="55BFDE3F" w:rsidR="1AF48C47" w:rsidRDefault="1AF48C47" w:rsidP="1AF48C47">
          <w:pPr>
            <w:pStyle w:val="Header"/>
            <w:jc w:val="center"/>
          </w:pPr>
        </w:p>
      </w:tc>
      <w:tc>
        <w:tcPr>
          <w:tcW w:w="3210" w:type="dxa"/>
        </w:tcPr>
        <w:p w14:paraId="0FE674F2" w14:textId="6F4D8084" w:rsidR="1AF48C47" w:rsidRDefault="1AF48C47" w:rsidP="1AF48C47">
          <w:pPr>
            <w:pStyle w:val="Header"/>
            <w:ind w:right="-115"/>
            <w:jc w:val="right"/>
          </w:pPr>
        </w:p>
      </w:tc>
    </w:tr>
  </w:tbl>
  <w:p w14:paraId="0F666F44" w14:textId="5C036025" w:rsidR="00D06317" w:rsidRDefault="00D0631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AF48C47" w14:paraId="19990D6C" w14:textId="77777777" w:rsidTr="1AF48C47">
      <w:trPr>
        <w:trHeight w:val="300"/>
      </w:trPr>
      <w:tc>
        <w:tcPr>
          <w:tcW w:w="3210" w:type="dxa"/>
        </w:tcPr>
        <w:p w14:paraId="3171AF18" w14:textId="29AC2F03" w:rsidR="1AF48C47" w:rsidRDefault="1AF48C47" w:rsidP="1AF48C47">
          <w:pPr>
            <w:pStyle w:val="Header"/>
            <w:ind w:left="-115"/>
          </w:pPr>
        </w:p>
      </w:tc>
      <w:tc>
        <w:tcPr>
          <w:tcW w:w="3210" w:type="dxa"/>
        </w:tcPr>
        <w:p w14:paraId="2DC04D85" w14:textId="4711A658" w:rsidR="1AF48C47" w:rsidRDefault="1AF48C47" w:rsidP="1AF48C47">
          <w:pPr>
            <w:pStyle w:val="Header"/>
            <w:jc w:val="center"/>
          </w:pPr>
        </w:p>
      </w:tc>
      <w:tc>
        <w:tcPr>
          <w:tcW w:w="3210" w:type="dxa"/>
        </w:tcPr>
        <w:p w14:paraId="53F9AFF1" w14:textId="7DF8C684" w:rsidR="1AF48C47" w:rsidRDefault="1AF48C47" w:rsidP="1AF48C47">
          <w:pPr>
            <w:pStyle w:val="Header"/>
            <w:ind w:right="-115"/>
            <w:jc w:val="right"/>
          </w:pPr>
        </w:p>
      </w:tc>
    </w:tr>
  </w:tbl>
  <w:p w14:paraId="4E281CA3" w14:textId="44248AD1" w:rsidR="00D06317" w:rsidRDefault="00D0631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5E69D" w14:textId="53CE5F29" w:rsidR="00464BDF" w:rsidRPr="00CD157B" w:rsidRDefault="00464BDF" w:rsidP="00CD157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AF48C47" w14:paraId="42973302" w14:textId="77777777" w:rsidTr="1AF48C47">
      <w:trPr>
        <w:trHeight w:val="300"/>
      </w:trPr>
      <w:tc>
        <w:tcPr>
          <w:tcW w:w="3210" w:type="dxa"/>
        </w:tcPr>
        <w:p w14:paraId="65E75CE5" w14:textId="466B7BC2" w:rsidR="1AF48C47" w:rsidRDefault="1AF48C47" w:rsidP="1AF48C47">
          <w:pPr>
            <w:pStyle w:val="Header"/>
            <w:ind w:left="-115"/>
          </w:pPr>
        </w:p>
      </w:tc>
      <w:tc>
        <w:tcPr>
          <w:tcW w:w="3210" w:type="dxa"/>
        </w:tcPr>
        <w:p w14:paraId="6D85C792" w14:textId="56C080B3" w:rsidR="1AF48C47" w:rsidRDefault="1AF48C47" w:rsidP="1AF48C47">
          <w:pPr>
            <w:pStyle w:val="Header"/>
            <w:jc w:val="center"/>
          </w:pPr>
        </w:p>
      </w:tc>
      <w:tc>
        <w:tcPr>
          <w:tcW w:w="3210" w:type="dxa"/>
        </w:tcPr>
        <w:p w14:paraId="27762603" w14:textId="6A223D7B" w:rsidR="1AF48C47" w:rsidRDefault="1AF48C47" w:rsidP="1AF48C47">
          <w:pPr>
            <w:pStyle w:val="Header"/>
            <w:ind w:right="-115"/>
            <w:jc w:val="right"/>
          </w:pPr>
        </w:p>
      </w:tc>
    </w:tr>
  </w:tbl>
  <w:p w14:paraId="1C6D0F43" w14:textId="0F094989" w:rsidR="00D06317" w:rsidRDefault="00D063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6AF2A" w14:textId="77777777" w:rsidR="00C857E3" w:rsidRDefault="00C857E3">
    <w:pPr>
      <w:pStyle w:val="Header"/>
    </w:pPr>
  </w:p>
  <w:p w14:paraId="223AAD76" w14:textId="77777777" w:rsidR="00C857E3" w:rsidRPr="00393205" w:rsidRDefault="00C857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90"/>
      <w:gridCol w:w="3590"/>
      <w:gridCol w:w="3590"/>
    </w:tblGrid>
    <w:tr w:rsidR="1AF48C47" w14:paraId="05F57A90" w14:textId="77777777" w:rsidTr="1AF48C47">
      <w:trPr>
        <w:trHeight w:val="300"/>
      </w:trPr>
      <w:tc>
        <w:tcPr>
          <w:tcW w:w="3590" w:type="dxa"/>
        </w:tcPr>
        <w:p w14:paraId="47EA5E42" w14:textId="35942DEF" w:rsidR="1AF48C47" w:rsidRDefault="1AF48C47" w:rsidP="1AF48C47">
          <w:pPr>
            <w:pStyle w:val="Header"/>
            <w:ind w:left="-115"/>
          </w:pPr>
        </w:p>
      </w:tc>
      <w:tc>
        <w:tcPr>
          <w:tcW w:w="3590" w:type="dxa"/>
        </w:tcPr>
        <w:p w14:paraId="38B1A7D8" w14:textId="7BB3EB4B" w:rsidR="1AF48C47" w:rsidRDefault="1AF48C47" w:rsidP="1AF48C47">
          <w:pPr>
            <w:pStyle w:val="Header"/>
            <w:jc w:val="center"/>
          </w:pPr>
        </w:p>
      </w:tc>
      <w:tc>
        <w:tcPr>
          <w:tcW w:w="3590" w:type="dxa"/>
        </w:tcPr>
        <w:p w14:paraId="4000335F" w14:textId="5A59151C" w:rsidR="1AF48C47" w:rsidRDefault="1AF48C47" w:rsidP="1AF48C47">
          <w:pPr>
            <w:pStyle w:val="Header"/>
            <w:ind w:right="-115"/>
            <w:jc w:val="right"/>
          </w:pPr>
        </w:p>
      </w:tc>
    </w:tr>
  </w:tbl>
  <w:p w14:paraId="204C27F5" w14:textId="57FEE7EF" w:rsidR="00D06317" w:rsidRDefault="00D0631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1AF48C47" w14:paraId="022BBF7E" w14:textId="77777777" w:rsidTr="1AF48C47">
      <w:trPr>
        <w:trHeight w:val="300"/>
      </w:trPr>
      <w:tc>
        <w:tcPr>
          <w:tcW w:w="3400" w:type="dxa"/>
        </w:tcPr>
        <w:p w14:paraId="30F7B9F0" w14:textId="774E4F8B" w:rsidR="1AF48C47" w:rsidRDefault="1AF48C47" w:rsidP="1AF48C47">
          <w:pPr>
            <w:pStyle w:val="Header"/>
            <w:ind w:left="-115"/>
          </w:pPr>
        </w:p>
      </w:tc>
      <w:tc>
        <w:tcPr>
          <w:tcW w:w="3400" w:type="dxa"/>
        </w:tcPr>
        <w:p w14:paraId="17315AF4" w14:textId="2DF31747" w:rsidR="1AF48C47" w:rsidRDefault="1AF48C47" w:rsidP="1AF48C47">
          <w:pPr>
            <w:pStyle w:val="Header"/>
            <w:jc w:val="center"/>
          </w:pPr>
        </w:p>
      </w:tc>
      <w:tc>
        <w:tcPr>
          <w:tcW w:w="3400" w:type="dxa"/>
        </w:tcPr>
        <w:p w14:paraId="36704A50" w14:textId="38E83465" w:rsidR="1AF48C47" w:rsidRDefault="1AF48C47" w:rsidP="1AF48C47">
          <w:pPr>
            <w:pStyle w:val="Header"/>
            <w:ind w:right="-115"/>
            <w:jc w:val="right"/>
          </w:pPr>
        </w:p>
      </w:tc>
    </w:tr>
  </w:tbl>
  <w:p w14:paraId="4BF787F3" w14:textId="1DA19DBA" w:rsidR="00D06317" w:rsidRDefault="00D0631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1AF48C47" w14:paraId="022F5E96" w14:textId="77777777" w:rsidTr="1AF48C47">
      <w:trPr>
        <w:trHeight w:val="300"/>
      </w:trPr>
      <w:tc>
        <w:tcPr>
          <w:tcW w:w="3400" w:type="dxa"/>
        </w:tcPr>
        <w:p w14:paraId="07D62370" w14:textId="567631A7" w:rsidR="1AF48C47" w:rsidRDefault="1AF48C47" w:rsidP="1AF48C47">
          <w:pPr>
            <w:pStyle w:val="Header"/>
            <w:ind w:left="-115"/>
          </w:pPr>
        </w:p>
      </w:tc>
      <w:tc>
        <w:tcPr>
          <w:tcW w:w="3400" w:type="dxa"/>
        </w:tcPr>
        <w:p w14:paraId="5248D323" w14:textId="1F4B2EB2" w:rsidR="1AF48C47" w:rsidRDefault="1AF48C47" w:rsidP="1AF48C47">
          <w:pPr>
            <w:pStyle w:val="Header"/>
            <w:jc w:val="center"/>
          </w:pPr>
        </w:p>
      </w:tc>
      <w:tc>
        <w:tcPr>
          <w:tcW w:w="3400" w:type="dxa"/>
        </w:tcPr>
        <w:p w14:paraId="0720A062" w14:textId="53F3D0F9" w:rsidR="1AF48C47" w:rsidRDefault="1AF48C47" w:rsidP="1AF48C47">
          <w:pPr>
            <w:pStyle w:val="Header"/>
            <w:ind w:right="-115"/>
            <w:jc w:val="right"/>
          </w:pPr>
        </w:p>
      </w:tc>
    </w:tr>
  </w:tbl>
  <w:p w14:paraId="4DF3A212" w14:textId="7637FF5A" w:rsidR="00D06317" w:rsidRDefault="00D0631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AF48C47" w14:paraId="19F64444" w14:textId="77777777" w:rsidTr="1AF48C47">
      <w:trPr>
        <w:trHeight w:val="300"/>
      </w:trPr>
      <w:tc>
        <w:tcPr>
          <w:tcW w:w="3210" w:type="dxa"/>
        </w:tcPr>
        <w:p w14:paraId="4149812A" w14:textId="483BC421" w:rsidR="1AF48C47" w:rsidRDefault="1AF48C47" w:rsidP="1AF48C47">
          <w:pPr>
            <w:pStyle w:val="Header"/>
            <w:ind w:left="-115"/>
          </w:pPr>
        </w:p>
      </w:tc>
      <w:tc>
        <w:tcPr>
          <w:tcW w:w="3210" w:type="dxa"/>
        </w:tcPr>
        <w:p w14:paraId="66967B8E" w14:textId="5DE08CA6" w:rsidR="1AF48C47" w:rsidRDefault="1AF48C47" w:rsidP="1AF48C47">
          <w:pPr>
            <w:pStyle w:val="Header"/>
            <w:jc w:val="center"/>
          </w:pPr>
        </w:p>
      </w:tc>
      <w:tc>
        <w:tcPr>
          <w:tcW w:w="3210" w:type="dxa"/>
        </w:tcPr>
        <w:p w14:paraId="7694520C" w14:textId="5DDEED0C" w:rsidR="1AF48C47" w:rsidRDefault="1AF48C47" w:rsidP="1AF48C47">
          <w:pPr>
            <w:pStyle w:val="Header"/>
            <w:ind w:right="-115"/>
            <w:jc w:val="right"/>
          </w:pPr>
        </w:p>
      </w:tc>
    </w:tr>
  </w:tbl>
  <w:p w14:paraId="310A76C2" w14:textId="082FD328" w:rsidR="00D06317" w:rsidRDefault="00D0631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AF48C47" w14:paraId="5DC09A06" w14:textId="77777777" w:rsidTr="1AF48C47">
      <w:trPr>
        <w:trHeight w:val="300"/>
      </w:trPr>
      <w:tc>
        <w:tcPr>
          <w:tcW w:w="3210" w:type="dxa"/>
        </w:tcPr>
        <w:p w14:paraId="5FDB6B82" w14:textId="2C020C5C" w:rsidR="1AF48C47" w:rsidRDefault="1AF48C47" w:rsidP="1AF48C47">
          <w:pPr>
            <w:pStyle w:val="Header"/>
            <w:ind w:left="-115"/>
          </w:pPr>
        </w:p>
      </w:tc>
      <w:tc>
        <w:tcPr>
          <w:tcW w:w="3210" w:type="dxa"/>
        </w:tcPr>
        <w:p w14:paraId="30A8991E" w14:textId="0E6F3B5A" w:rsidR="1AF48C47" w:rsidRDefault="1AF48C47" w:rsidP="1AF48C47">
          <w:pPr>
            <w:pStyle w:val="Header"/>
            <w:jc w:val="center"/>
          </w:pPr>
        </w:p>
      </w:tc>
      <w:tc>
        <w:tcPr>
          <w:tcW w:w="3210" w:type="dxa"/>
        </w:tcPr>
        <w:p w14:paraId="1A19EB66" w14:textId="4D257AE3" w:rsidR="1AF48C47" w:rsidRDefault="1AF48C47" w:rsidP="1AF48C47">
          <w:pPr>
            <w:pStyle w:val="Header"/>
            <w:ind w:right="-115"/>
            <w:jc w:val="right"/>
          </w:pPr>
        </w:p>
      </w:tc>
    </w:tr>
  </w:tbl>
  <w:p w14:paraId="6BF7B1DA" w14:textId="766B43AC" w:rsidR="00D06317" w:rsidRDefault="00D0631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AF48C47" w14:paraId="5144AC1F" w14:textId="77777777" w:rsidTr="1AF48C47">
      <w:trPr>
        <w:trHeight w:val="300"/>
      </w:trPr>
      <w:tc>
        <w:tcPr>
          <w:tcW w:w="3210" w:type="dxa"/>
        </w:tcPr>
        <w:p w14:paraId="1F31A59A" w14:textId="281917CD" w:rsidR="1AF48C47" w:rsidRDefault="1AF48C47" w:rsidP="1AF48C47">
          <w:pPr>
            <w:pStyle w:val="Header"/>
            <w:ind w:left="-115"/>
          </w:pPr>
        </w:p>
      </w:tc>
      <w:tc>
        <w:tcPr>
          <w:tcW w:w="3210" w:type="dxa"/>
        </w:tcPr>
        <w:p w14:paraId="46D5DDFD" w14:textId="202067ED" w:rsidR="1AF48C47" w:rsidRDefault="1AF48C47" w:rsidP="1AF48C47">
          <w:pPr>
            <w:pStyle w:val="Header"/>
            <w:jc w:val="center"/>
          </w:pPr>
        </w:p>
      </w:tc>
      <w:tc>
        <w:tcPr>
          <w:tcW w:w="3210" w:type="dxa"/>
        </w:tcPr>
        <w:p w14:paraId="5107274D" w14:textId="2C8B7254" w:rsidR="1AF48C47" w:rsidRDefault="1AF48C47" w:rsidP="1AF48C47">
          <w:pPr>
            <w:pStyle w:val="Header"/>
            <w:ind w:right="-115"/>
            <w:jc w:val="right"/>
          </w:pPr>
        </w:p>
      </w:tc>
    </w:tr>
  </w:tbl>
  <w:p w14:paraId="31B35F65" w14:textId="17FD0B13" w:rsidR="00D06317" w:rsidRDefault="00D0631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E7F60" w14:textId="77777777" w:rsidR="009441AF" w:rsidRPr="00CD157B" w:rsidRDefault="009441AF" w:rsidP="00CD15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E348DA74"/>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90848B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3E5E43"/>
    <w:multiLevelType w:val="hybridMultilevel"/>
    <w:tmpl w:val="124C6542"/>
    <w:lvl w:ilvl="0" w:tplc="0C090001">
      <w:start w:val="1"/>
      <w:numFmt w:val="bullet"/>
      <w:lvlText w:val=""/>
      <w:lvlJc w:val="left"/>
      <w:pPr>
        <w:ind w:left="1070" w:hanging="360"/>
      </w:pPr>
      <w:rPr>
        <w:rFonts w:ascii="Symbol" w:hAnsi="Symbol" w:hint="default"/>
      </w:rPr>
    </w:lvl>
    <w:lvl w:ilvl="1" w:tplc="0C090003" w:tentative="1">
      <w:start w:val="1"/>
      <w:numFmt w:val="bullet"/>
      <w:lvlText w:val="o"/>
      <w:lvlJc w:val="left"/>
      <w:pPr>
        <w:ind w:left="1790" w:hanging="360"/>
      </w:pPr>
      <w:rPr>
        <w:rFonts w:ascii="Courier New" w:hAnsi="Courier New" w:cs="Courier New" w:hint="default"/>
      </w:rPr>
    </w:lvl>
    <w:lvl w:ilvl="2" w:tplc="0C090005" w:tentative="1">
      <w:start w:val="1"/>
      <w:numFmt w:val="bullet"/>
      <w:lvlText w:val=""/>
      <w:lvlJc w:val="left"/>
      <w:pPr>
        <w:ind w:left="2510" w:hanging="360"/>
      </w:pPr>
      <w:rPr>
        <w:rFonts w:ascii="Wingdings" w:hAnsi="Wingdings" w:hint="default"/>
      </w:rPr>
    </w:lvl>
    <w:lvl w:ilvl="3" w:tplc="0C090001" w:tentative="1">
      <w:start w:val="1"/>
      <w:numFmt w:val="bullet"/>
      <w:lvlText w:val=""/>
      <w:lvlJc w:val="left"/>
      <w:pPr>
        <w:ind w:left="3230" w:hanging="360"/>
      </w:pPr>
      <w:rPr>
        <w:rFonts w:ascii="Symbol" w:hAnsi="Symbol" w:hint="default"/>
      </w:rPr>
    </w:lvl>
    <w:lvl w:ilvl="4" w:tplc="0C090003" w:tentative="1">
      <w:start w:val="1"/>
      <w:numFmt w:val="bullet"/>
      <w:lvlText w:val="o"/>
      <w:lvlJc w:val="left"/>
      <w:pPr>
        <w:ind w:left="3950" w:hanging="360"/>
      </w:pPr>
      <w:rPr>
        <w:rFonts w:ascii="Courier New" w:hAnsi="Courier New" w:cs="Courier New" w:hint="default"/>
      </w:rPr>
    </w:lvl>
    <w:lvl w:ilvl="5" w:tplc="0C090005" w:tentative="1">
      <w:start w:val="1"/>
      <w:numFmt w:val="bullet"/>
      <w:lvlText w:val=""/>
      <w:lvlJc w:val="left"/>
      <w:pPr>
        <w:ind w:left="4670" w:hanging="360"/>
      </w:pPr>
      <w:rPr>
        <w:rFonts w:ascii="Wingdings" w:hAnsi="Wingdings" w:hint="default"/>
      </w:rPr>
    </w:lvl>
    <w:lvl w:ilvl="6" w:tplc="0C090001" w:tentative="1">
      <w:start w:val="1"/>
      <w:numFmt w:val="bullet"/>
      <w:lvlText w:val=""/>
      <w:lvlJc w:val="left"/>
      <w:pPr>
        <w:ind w:left="5390" w:hanging="360"/>
      </w:pPr>
      <w:rPr>
        <w:rFonts w:ascii="Symbol" w:hAnsi="Symbol" w:hint="default"/>
      </w:rPr>
    </w:lvl>
    <w:lvl w:ilvl="7" w:tplc="0C090003" w:tentative="1">
      <w:start w:val="1"/>
      <w:numFmt w:val="bullet"/>
      <w:lvlText w:val="o"/>
      <w:lvlJc w:val="left"/>
      <w:pPr>
        <w:ind w:left="6110" w:hanging="360"/>
      </w:pPr>
      <w:rPr>
        <w:rFonts w:ascii="Courier New" w:hAnsi="Courier New" w:cs="Courier New" w:hint="default"/>
      </w:rPr>
    </w:lvl>
    <w:lvl w:ilvl="8" w:tplc="0C090005" w:tentative="1">
      <w:start w:val="1"/>
      <w:numFmt w:val="bullet"/>
      <w:lvlText w:val=""/>
      <w:lvlJc w:val="left"/>
      <w:pPr>
        <w:ind w:left="6830" w:hanging="360"/>
      </w:pPr>
      <w:rPr>
        <w:rFonts w:ascii="Wingdings" w:hAnsi="Wingdings" w:hint="default"/>
      </w:rPr>
    </w:lvl>
  </w:abstractNum>
  <w:abstractNum w:abstractNumId="3"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 w15:restartNumberingAfterBreak="0">
    <w:nsid w:val="09D84E97"/>
    <w:multiLevelType w:val="hybridMultilevel"/>
    <w:tmpl w:val="7216377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7"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8"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9" w15:restartNumberingAfterBreak="0">
    <w:nsid w:val="10350277"/>
    <w:multiLevelType w:val="multilevel"/>
    <w:tmpl w:val="4EC4403C"/>
    <w:name w:val="HeadingsNumbered"/>
    <w:lvl w:ilvl="0">
      <w:start w:val="1"/>
      <w:numFmt w:val="decimal"/>
      <w:lvlRestart w:val="0"/>
      <w:pStyle w:val="Heading1"/>
      <w:suff w:val="space"/>
      <w:lvlText w:val="%1."/>
      <w:lvlJc w:val="left"/>
      <w:pPr>
        <w:ind w:left="425" w:firstLine="0"/>
      </w:pPr>
    </w:lvl>
    <w:lvl w:ilvl="1">
      <w:start w:val="1"/>
      <w:numFmt w:val="none"/>
      <w:suff w:val="nothing"/>
      <w:lvlText w:val=""/>
      <w:lvlJc w:val="left"/>
      <w:pPr>
        <w:ind w:left="0" w:firstLine="0"/>
      </w:pPr>
      <w:rPr>
        <w:rFonts w:hint="default"/>
        <w:spacing w:val="0"/>
        <w:sz w:val="22"/>
        <w:szCs w:val="22"/>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0" w15:restartNumberingAfterBreak="0">
    <w:nsid w:val="11E251A1"/>
    <w:multiLevelType w:val="multilevel"/>
    <w:tmpl w:val="E6864732"/>
    <w:lvl w:ilvl="0">
      <w:start w:val="5"/>
      <w:numFmt w:val="decimal"/>
      <w:lvlText w:val="%1"/>
      <w:lvlJc w:val="left"/>
      <w:pPr>
        <w:ind w:left="435" w:hanging="435"/>
      </w:pPr>
      <w:rPr>
        <w:rFonts w:hint="default"/>
        <w:b w:val="0"/>
      </w:rPr>
    </w:lvl>
    <w:lvl w:ilvl="1">
      <w:start w:val="3"/>
      <w:numFmt w:val="decimal"/>
      <w:lvlText w:val="%1.%2"/>
      <w:lvlJc w:val="left"/>
      <w:pPr>
        <w:ind w:left="435" w:hanging="435"/>
      </w:pPr>
      <w:rPr>
        <w:rFonts w:hint="default"/>
        <w:b w:val="0"/>
      </w:rPr>
    </w:lvl>
    <w:lvl w:ilvl="2">
      <w:start w:val="5"/>
      <w:numFmt w:val="decimal"/>
      <w:lvlText w:val="%1.%2.%3"/>
      <w:lvlJc w:val="left"/>
      <w:pPr>
        <w:ind w:left="720" w:hanging="720"/>
      </w:pPr>
      <w:rPr>
        <w:rFonts w:hint="default"/>
        <w:b w:val="0"/>
        <w:vertAlign w:val="superscript"/>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1" w15:restartNumberingAfterBreak="0">
    <w:nsid w:val="141C2B5F"/>
    <w:multiLevelType w:val="multilevel"/>
    <w:tmpl w:val="3238F41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 w15:restartNumberingAfterBreak="0">
    <w:nsid w:val="1439122C"/>
    <w:multiLevelType w:val="multilevel"/>
    <w:tmpl w:val="D9A4221A"/>
    <w:lvl w:ilvl="0">
      <w:start w:val="9"/>
      <w:numFmt w:val="decimal"/>
      <w:lvlText w:val="%1"/>
      <w:lvlJc w:val="left"/>
      <w:pPr>
        <w:ind w:left="360" w:hanging="360"/>
      </w:pPr>
      <w:rPr>
        <w:rFonts w:hint="default"/>
      </w:rPr>
    </w:lvl>
    <w:lvl w:ilvl="1">
      <w:start w:val="1"/>
      <w:numFmt w:val="bullet"/>
      <w:lvlText w:val="o"/>
      <w:lvlJc w:val="left"/>
      <w:pPr>
        <w:ind w:left="360" w:hanging="360"/>
      </w:pPr>
      <w:rPr>
        <w:rFonts w:ascii="Courier New" w:hAnsi="Courier New" w:cs="Courier New" w:hint="default"/>
      </w:rPr>
    </w:lvl>
    <w:lvl w:ilvl="2">
      <w:start w:val="1"/>
      <w:numFmt w:val="bullet"/>
      <w:lvlText w:val="o"/>
      <w:lvlJc w:val="left"/>
      <w:pPr>
        <w:ind w:left="1080" w:hanging="360"/>
      </w:pPr>
      <w:rPr>
        <w:rFonts w:ascii="Courier New" w:hAnsi="Courier New" w:cs="Courier New"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 w15:restartNumberingAfterBreak="0">
    <w:nsid w:val="1AF13B06"/>
    <w:multiLevelType w:val="multilevel"/>
    <w:tmpl w:val="436608FC"/>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6" w15:restartNumberingAfterBreak="0">
    <w:nsid w:val="1D131E78"/>
    <w:multiLevelType w:val="multilevel"/>
    <w:tmpl w:val="ECD06634"/>
    <w:lvl w:ilvl="0">
      <w:start w:val="3"/>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bullet"/>
      <w:lvlText w:val="o"/>
      <w:lvlJc w:val="left"/>
      <w:pPr>
        <w:ind w:left="1080" w:hanging="360"/>
      </w:pPr>
      <w:rPr>
        <w:rFonts w:ascii="Courier New" w:hAnsi="Courier New" w:cs="Courier New"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E7D6849"/>
    <w:multiLevelType w:val="multilevel"/>
    <w:tmpl w:val="2B6AF692"/>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4DA6F07"/>
    <w:multiLevelType w:val="multilevel"/>
    <w:tmpl w:val="3A30CA42"/>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55C004F"/>
    <w:multiLevelType w:val="hybridMultilevel"/>
    <w:tmpl w:val="35C40B8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1" w15:restartNumberingAfterBreak="0">
    <w:nsid w:val="281909D8"/>
    <w:multiLevelType w:val="multilevel"/>
    <w:tmpl w:val="C8804BA8"/>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97A737C"/>
    <w:multiLevelType w:val="multilevel"/>
    <w:tmpl w:val="F102676E"/>
    <w:lvl w:ilvl="0">
      <w:start w:val="4"/>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4"/>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24"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5"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7"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8"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0"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1"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2" w15:restartNumberingAfterBreak="0">
    <w:nsid w:val="3FEF7E81"/>
    <w:multiLevelType w:val="hybridMultilevel"/>
    <w:tmpl w:val="26E6BD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00250C1"/>
    <w:multiLevelType w:val="hybridMultilevel"/>
    <w:tmpl w:val="9F76E1A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5"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36" w15:restartNumberingAfterBreak="0">
    <w:nsid w:val="440B0C1C"/>
    <w:multiLevelType w:val="hybridMultilevel"/>
    <w:tmpl w:val="6DEEC3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4AC35840"/>
    <w:multiLevelType w:val="multilevel"/>
    <w:tmpl w:val="A792234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4C3D115E"/>
    <w:multiLevelType w:val="multilevel"/>
    <w:tmpl w:val="F7481866"/>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41" w15:restartNumberingAfterBreak="0">
    <w:nsid w:val="4D962F6C"/>
    <w:multiLevelType w:val="hybridMultilevel"/>
    <w:tmpl w:val="2CAC25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2" w15:restartNumberingAfterBreak="0">
    <w:nsid w:val="4E5B4882"/>
    <w:multiLevelType w:val="multilevel"/>
    <w:tmpl w:val="AA7CDFE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4E874ECB"/>
    <w:multiLevelType w:val="multilevel"/>
    <w:tmpl w:val="27E4CE4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45" w15:restartNumberingAfterBreak="0">
    <w:nsid w:val="4F9B2E7B"/>
    <w:multiLevelType w:val="multilevel"/>
    <w:tmpl w:val="CFBE2A8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47" w15:restartNumberingAfterBreak="0">
    <w:nsid w:val="527D5D90"/>
    <w:multiLevelType w:val="multilevel"/>
    <w:tmpl w:val="0C08D7EC"/>
    <w:lvl w:ilvl="0">
      <w:start w:val="1"/>
      <w:numFmt w:val="bullet"/>
      <w:lvlText w:val=""/>
      <w:lvlJc w:val="left"/>
      <w:pPr>
        <w:ind w:left="360" w:hanging="360"/>
      </w:pPr>
      <w:rPr>
        <w:rFonts w:ascii="Symbol" w:hAnsi="Symbol" w:hint="default"/>
      </w:rPr>
    </w:lvl>
    <w:lvl w:ilvl="1">
      <w:start w:val="1"/>
      <w:numFmt w:val="bullet"/>
      <w:lvlText w:val="o"/>
      <w:lvlJc w:val="left"/>
      <w:pPr>
        <w:ind w:left="360" w:hanging="360"/>
      </w:pPr>
      <w:rPr>
        <w:rFonts w:ascii="Courier New" w:hAnsi="Courier New" w:cs="Courier New" w:hint="default"/>
      </w:rPr>
    </w:lvl>
    <w:lvl w:ilvl="2">
      <w:start w:val="1"/>
      <w:numFmt w:val="bullet"/>
      <w:lvlText w:val="o"/>
      <w:lvlJc w:val="left"/>
      <w:pPr>
        <w:ind w:left="1080" w:hanging="360"/>
      </w:pPr>
      <w:rPr>
        <w:rFonts w:ascii="Courier New" w:hAnsi="Courier New" w:cs="Courier New"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9"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0"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1" w15:restartNumberingAfterBreak="0">
    <w:nsid w:val="5A163DAC"/>
    <w:multiLevelType w:val="multilevel"/>
    <w:tmpl w:val="436608FC"/>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3"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54"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55"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56" w15:restartNumberingAfterBreak="0">
    <w:nsid w:val="5E024607"/>
    <w:multiLevelType w:val="multilevel"/>
    <w:tmpl w:val="673E4FAE"/>
    <w:lvl w:ilvl="0">
      <w:start w:val="7"/>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58"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59"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60" w15:restartNumberingAfterBreak="0">
    <w:nsid w:val="671B3627"/>
    <w:multiLevelType w:val="multilevel"/>
    <w:tmpl w:val="66E02056"/>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6EBD251B"/>
    <w:multiLevelType w:val="hybridMultilevel"/>
    <w:tmpl w:val="6C4E77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63"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4"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5" w15:restartNumberingAfterBreak="0">
    <w:nsid w:val="78B16304"/>
    <w:multiLevelType w:val="hybridMultilevel"/>
    <w:tmpl w:val="9AA8BB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B3571DF"/>
    <w:multiLevelType w:val="hybridMultilevel"/>
    <w:tmpl w:val="9A1236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D284207"/>
    <w:multiLevelType w:val="multilevel"/>
    <w:tmpl w:val="4B0C8556"/>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68" w15:restartNumberingAfterBreak="0">
    <w:nsid w:val="7DC53BAC"/>
    <w:multiLevelType w:val="multilevel"/>
    <w:tmpl w:val="436608F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20"/>
  </w:num>
  <w:num w:numId="2" w16cid:durableId="170411264">
    <w:abstractNumId w:val="55"/>
  </w:num>
  <w:num w:numId="3" w16cid:durableId="985085104">
    <w:abstractNumId w:val="15"/>
  </w:num>
  <w:num w:numId="4" w16cid:durableId="1872112631">
    <w:abstractNumId w:val="23"/>
  </w:num>
  <w:num w:numId="5" w16cid:durableId="336812815">
    <w:abstractNumId w:val="35"/>
  </w:num>
  <w:num w:numId="6" w16cid:durableId="155153463">
    <w:abstractNumId w:val="3"/>
  </w:num>
  <w:num w:numId="7" w16cid:durableId="103154041">
    <w:abstractNumId w:val="44"/>
  </w:num>
  <w:num w:numId="8" w16cid:durableId="1308436166">
    <w:abstractNumId w:val="37"/>
  </w:num>
  <w:num w:numId="9" w16cid:durableId="1335643199">
    <w:abstractNumId w:val="53"/>
  </w:num>
  <w:num w:numId="10" w16cid:durableId="384449836">
    <w:abstractNumId w:val="9"/>
  </w:num>
  <w:num w:numId="11" w16cid:durableId="1160577431">
    <w:abstractNumId w:val="40"/>
  </w:num>
  <w:num w:numId="12" w16cid:durableId="1673139647">
    <w:abstractNumId w:val="26"/>
  </w:num>
  <w:num w:numId="13" w16cid:durableId="1742215375">
    <w:abstractNumId w:val="67"/>
  </w:num>
  <w:num w:numId="14" w16cid:durableId="664823544">
    <w:abstractNumId w:val="62"/>
  </w:num>
  <w:num w:numId="15" w16cid:durableId="190845865">
    <w:abstractNumId w:val="51"/>
  </w:num>
  <w:num w:numId="16" w16cid:durableId="86387449">
    <w:abstractNumId w:val="68"/>
  </w:num>
  <w:num w:numId="17" w16cid:durableId="1473986905">
    <w:abstractNumId w:val="33"/>
  </w:num>
  <w:num w:numId="18" w16cid:durableId="723874996">
    <w:abstractNumId w:val="16"/>
  </w:num>
  <w:num w:numId="19" w16cid:durableId="1129131573">
    <w:abstractNumId w:val="12"/>
  </w:num>
  <w:num w:numId="20" w16cid:durableId="1556703070">
    <w:abstractNumId w:val="21"/>
  </w:num>
  <w:num w:numId="21" w16cid:durableId="415631059">
    <w:abstractNumId w:val="14"/>
  </w:num>
  <w:num w:numId="22" w16cid:durableId="587537759">
    <w:abstractNumId w:val="47"/>
  </w:num>
  <w:num w:numId="23" w16cid:durableId="145628938">
    <w:abstractNumId w:val="65"/>
  </w:num>
  <w:num w:numId="24" w16cid:durableId="1068184368">
    <w:abstractNumId w:val="39"/>
  </w:num>
  <w:num w:numId="25" w16cid:durableId="81296262">
    <w:abstractNumId w:val="22"/>
  </w:num>
  <w:num w:numId="26" w16cid:durableId="1587810798">
    <w:abstractNumId w:val="45"/>
  </w:num>
  <w:num w:numId="27" w16cid:durableId="2041321995">
    <w:abstractNumId w:val="11"/>
  </w:num>
  <w:num w:numId="28" w16cid:durableId="1271476327">
    <w:abstractNumId w:val="1"/>
  </w:num>
  <w:num w:numId="29" w16cid:durableId="1481992991">
    <w:abstractNumId w:val="32"/>
  </w:num>
  <w:num w:numId="30" w16cid:durableId="1239704884">
    <w:abstractNumId w:val="36"/>
  </w:num>
  <w:num w:numId="31" w16cid:durableId="1690637689">
    <w:abstractNumId w:val="5"/>
  </w:num>
  <w:num w:numId="32" w16cid:durableId="1978416558">
    <w:abstractNumId w:val="19"/>
  </w:num>
  <w:num w:numId="33" w16cid:durableId="1413896908">
    <w:abstractNumId w:val="66"/>
  </w:num>
  <w:num w:numId="34" w16cid:durableId="970940163">
    <w:abstractNumId w:val="0"/>
  </w:num>
  <w:num w:numId="35" w16cid:durableId="841969225">
    <w:abstractNumId w:val="61"/>
  </w:num>
  <w:num w:numId="36" w16cid:durableId="369695868">
    <w:abstractNumId w:val="41"/>
  </w:num>
  <w:num w:numId="37" w16cid:durableId="355694886">
    <w:abstractNumId w:val="42"/>
  </w:num>
  <w:num w:numId="38" w16cid:durableId="452283682">
    <w:abstractNumId w:val="18"/>
  </w:num>
  <w:num w:numId="39" w16cid:durableId="2036033018">
    <w:abstractNumId w:val="10"/>
  </w:num>
  <w:num w:numId="40" w16cid:durableId="700132001">
    <w:abstractNumId w:val="56"/>
  </w:num>
  <w:num w:numId="41" w16cid:durableId="2024941685">
    <w:abstractNumId w:val="17"/>
  </w:num>
  <w:num w:numId="42" w16cid:durableId="7799826">
    <w:abstractNumId w:val="43"/>
  </w:num>
  <w:num w:numId="43" w16cid:durableId="1850676750">
    <w:abstractNumId w:val="60"/>
  </w:num>
  <w:num w:numId="44" w16cid:durableId="1872063146">
    <w:abstractNumId w:val="38"/>
  </w:num>
  <w:num w:numId="45" w16cid:durableId="899638328">
    <w:abstractNumId w:val="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displayBackgroundShape/>
  <w:embedSystemFonts/>
  <w:proofState w:spelling="clean" w:grammar="clean"/>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True"/>
    <w:docVar w:name="DCP" w:val="False"/>
    <w:docVar w:name="Endnote" w:val="False"/>
    <w:docVar w:name="Endnotes" w:val="True"/>
    <w:docVar w:name="Engevity-CustomTemplates" w:val="True"/>
    <w:docVar w:name="ESCaption" w:val="ES"/>
    <w:docVar w:name="FooterTextAuto" w:val="True"/>
    <w:docVar w:name="Glossary" w:val="False"/>
    <w:docVar w:name="Heading1Numbered" w:val="Tru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Environment and Climate Action"/>
    <w:docVar w:name="TOC" w:val="True"/>
    <w:docVar w:name="TOCNew" w:val="True"/>
    <w:docVar w:name="TOCType" w:val="Normal"/>
    <w:docVar w:name="UpdateTheme" w:val="False"/>
    <w:docVar w:name="Watermark" w:val=" "/>
    <w:docVar w:name="xAppendixName" w:val="Appendix"/>
    <w:docVar w:name="xHeadingsNumbered" w:val="True"/>
    <w:docVar w:name="xTOCApp" w:val="S"/>
    <w:docVar w:name="xTOCFigure" w:val="H"/>
    <w:docVar w:name="xTOCH2" w:val="N"/>
    <w:docVar w:name="xTOCH3" w:val="N"/>
    <w:docVar w:name="xTOCH4" w:val="N"/>
    <w:docVar w:name="xTOCTable" w:val="H"/>
  </w:docVars>
  <w:rsids>
    <w:rsidRoot w:val="00464BDF"/>
    <w:rsid w:val="0000000A"/>
    <w:rsid w:val="00000194"/>
    <w:rsid w:val="00000223"/>
    <w:rsid w:val="00000812"/>
    <w:rsid w:val="00000901"/>
    <w:rsid w:val="0000113F"/>
    <w:rsid w:val="00001D81"/>
    <w:rsid w:val="00002229"/>
    <w:rsid w:val="00002691"/>
    <w:rsid w:val="00002963"/>
    <w:rsid w:val="00003260"/>
    <w:rsid w:val="000035F6"/>
    <w:rsid w:val="00003657"/>
    <w:rsid w:val="00003C95"/>
    <w:rsid w:val="000040FA"/>
    <w:rsid w:val="0000416D"/>
    <w:rsid w:val="00004327"/>
    <w:rsid w:val="00004803"/>
    <w:rsid w:val="00004810"/>
    <w:rsid w:val="00004A68"/>
    <w:rsid w:val="00004B7C"/>
    <w:rsid w:val="00004EEE"/>
    <w:rsid w:val="0000554A"/>
    <w:rsid w:val="000055F9"/>
    <w:rsid w:val="000058A9"/>
    <w:rsid w:val="00005CCD"/>
    <w:rsid w:val="00006427"/>
    <w:rsid w:val="00006621"/>
    <w:rsid w:val="00006884"/>
    <w:rsid w:val="000068CA"/>
    <w:rsid w:val="00006928"/>
    <w:rsid w:val="00006A19"/>
    <w:rsid w:val="00006D3B"/>
    <w:rsid w:val="0000730D"/>
    <w:rsid w:val="0000736B"/>
    <w:rsid w:val="00007664"/>
    <w:rsid w:val="00007868"/>
    <w:rsid w:val="00007906"/>
    <w:rsid w:val="00007A11"/>
    <w:rsid w:val="00007BAA"/>
    <w:rsid w:val="000105A9"/>
    <w:rsid w:val="00010648"/>
    <w:rsid w:val="000112BF"/>
    <w:rsid w:val="00011BE3"/>
    <w:rsid w:val="00011C29"/>
    <w:rsid w:val="00011F46"/>
    <w:rsid w:val="0001216C"/>
    <w:rsid w:val="0001218A"/>
    <w:rsid w:val="000121C6"/>
    <w:rsid w:val="0001253A"/>
    <w:rsid w:val="000125A5"/>
    <w:rsid w:val="0001288B"/>
    <w:rsid w:val="000128AB"/>
    <w:rsid w:val="000128E9"/>
    <w:rsid w:val="0001294B"/>
    <w:rsid w:val="00012A89"/>
    <w:rsid w:val="00012BCD"/>
    <w:rsid w:val="00012D6E"/>
    <w:rsid w:val="00012EF1"/>
    <w:rsid w:val="00012FAF"/>
    <w:rsid w:val="0001307F"/>
    <w:rsid w:val="00013173"/>
    <w:rsid w:val="000133B3"/>
    <w:rsid w:val="00013569"/>
    <w:rsid w:val="000136F2"/>
    <w:rsid w:val="0001374A"/>
    <w:rsid w:val="0001391F"/>
    <w:rsid w:val="000139F9"/>
    <w:rsid w:val="00013B1A"/>
    <w:rsid w:val="00013C91"/>
    <w:rsid w:val="00013C96"/>
    <w:rsid w:val="0001406D"/>
    <w:rsid w:val="0001432B"/>
    <w:rsid w:val="000147D8"/>
    <w:rsid w:val="00014AD2"/>
    <w:rsid w:val="00014F5E"/>
    <w:rsid w:val="00015206"/>
    <w:rsid w:val="00015262"/>
    <w:rsid w:val="000152AC"/>
    <w:rsid w:val="00015655"/>
    <w:rsid w:val="00015B99"/>
    <w:rsid w:val="00015DD2"/>
    <w:rsid w:val="00015EF6"/>
    <w:rsid w:val="00015FB4"/>
    <w:rsid w:val="000160DB"/>
    <w:rsid w:val="000163A0"/>
    <w:rsid w:val="0001645A"/>
    <w:rsid w:val="0001645D"/>
    <w:rsid w:val="00016728"/>
    <w:rsid w:val="00016927"/>
    <w:rsid w:val="00016A65"/>
    <w:rsid w:val="00016CEC"/>
    <w:rsid w:val="00016F11"/>
    <w:rsid w:val="00017265"/>
    <w:rsid w:val="000172A9"/>
    <w:rsid w:val="00017451"/>
    <w:rsid w:val="0001781D"/>
    <w:rsid w:val="000179AE"/>
    <w:rsid w:val="00017A37"/>
    <w:rsid w:val="00017AD2"/>
    <w:rsid w:val="00017E78"/>
    <w:rsid w:val="000200A9"/>
    <w:rsid w:val="00020166"/>
    <w:rsid w:val="00020425"/>
    <w:rsid w:val="0002048A"/>
    <w:rsid w:val="0002068C"/>
    <w:rsid w:val="00020A83"/>
    <w:rsid w:val="00020C3B"/>
    <w:rsid w:val="00020D21"/>
    <w:rsid w:val="000216AF"/>
    <w:rsid w:val="000219A8"/>
    <w:rsid w:val="00022BF5"/>
    <w:rsid w:val="00022FC9"/>
    <w:rsid w:val="0002313E"/>
    <w:rsid w:val="00023619"/>
    <w:rsid w:val="00023849"/>
    <w:rsid w:val="00024321"/>
    <w:rsid w:val="00024DE5"/>
    <w:rsid w:val="00024F9A"/>
    <w:rsid w:val="00025378"/>
    <w:rsid w:val="0002586C"/>
    <w:rsid w:val="00025A36"/>
    <w:rsid w:val="000265EA"/>
    <w:rsid w:val="00026DA1"/>
    <w:rsid w:val="00026DB1"/>
    <w:rsid w:val="00026DC2"/>
    <w:rsid w:val="00026F6C"/>
    <w:rsid w:val="000273C5"/>
    <w:rsid w:val="000274B6"/>
    <w:rsid w:val="00027B6E"/>
    <w:rsid w:val="00030105"/>
    <w:rsid w:val="00030A38"/>
    <w:rsid w:val="00031423"/>
    <w:rsid w:val="0003160B"/>
    <w:rsid w:val="0003175E"/>
    <w:rsid w:val="0003191A"/>
    <w:rsid w:val="00031AFC"/>
    <w:rsid w:val="00031B28"/>
    <w:rsid w:val="00031B64"/>
    <w:rsid w:val="00031E8D"/>
    <w:rsid w:val="00031E97"/>
    <w:rsid w:val="00032005"/>
    <w:rsid w:val="00032544"/>
    <w:rsid w:val="00032848"/>
    <w:rsid w:val="000328D4"/>
    <w:rsid w:val="00032E69"/>
    <w:rsid w:val="00032F56"/>
    <w:rsid w:val="0003300C"/>
    <w:rsid w:val="000332EC"/>
    <w:rsid w:val="000337A3"/>
    <w:rsid w:val="00033B66"/>
    <w:rsid w:val="00033CA7"/>
    <w:rsid w:val="00033FA9"/>
    <w:rsid w:val="0003412E"/>
    <w:rsid w:val="000343D3"/>
    <w:rsid w:val="0003459D"/>
    <w:rsid w:val="000346D1"/>
    <w:rsid w:val="00034810"/>
    <w:rsid w:val="00034BB8"/>
    <w:rsid w:val="00034E7A"/>
    <w:rsid w:val="00035063"/>
    <w:rsid w:val="000350E9"/>
    <w:rsid w:val="00035152"/>
    <w:rsid w:val="000353ED"/>
    <w:rsid w:val="0003565D"/>
    <w:rsid w:val="00035FCF"/>
    <w:rsid w:val="00036064"/>
    <w:rsid w:val="000360F2"/>
    <w:rsid w:val="00036D45"/>
    <w:rsid w:val="0003708E"/>
    <w:rsid w:val="00037321"/>
    <w:rsid w:val="000374E9"/>
    <w:rsid w:val="00037593"/>
    <w:rsid w:val="00037830"/>
    <w:rsid w:val="00037F96"/>
    <w:rsid w:val="000401A6"/>
    <w:rsid w:val="000402E9"/>
    <w:rsid w:val="000408B7"/>
    <w:rsid w:val="00040AC7"/>
    <w:rsid w:val="00040E63"/>
    <w:rsid w:val="00040EB4"/>
    <w:rsid w:val="000410A4"/>
    <w:rsid w:val="000411A2"/>
    <w:rsid w:val="00041454"/>
    <w:rsid w:val="00041613"/>
    <w:rsid w:val="00041B06"/>
    <w:rsid w:val="00042903"/>
    <w:rsid w:val="00042C5D"/>
    <w:rsid w:val="000432D6"/>
    <w:rsid w:val="000438B9"/>
    <w:rsid w:val="00043C9D"/>
    <w:rsid w:val="00043E23"/>
    <w:rsid w:val="00043F27"/>
    <w:rsid w:val="00043F51"/>
    <w:rsid w:val="00043FEB"/>
    <w:rsid w:val="00044607"/>
    <w:rsid w:val="00044931"/>
    <w:rsid w:val="00044A5B"/>
    <w:rsid w:val="00044AF5"/>
    <w:rsid w:val="00044C8B"/>
    <w:rsid w:val="00045EAF"/>
    <w:rsid w:val="0004603D"/>
    <w:rsid w:val="0004665F"/>
    <w:rsid w:val="00046696"/>
    <w:rsid w:val="0004675A"/>
    <w:rsid w:val="000467DE"/>
    <w:rsid w:val="00046DB6"/>
    <w:rsid w:val="00046F36"/>
    <w:rsid w:val="00046F44"/>
    <w:rsid w:val="000473F4"/>
    <w:rsid w:val="0004752A"/>
    <w:rsid w:val="0004761F"/>
    <w:rsid w:val="000476D1"/>
    <w:rsid w:val="00047A00"/>
    <w:rsid w:val="00047CF8"/>
    <w:rsid w:val="0005043D"/>
    <w:rsid w:val="00050570"/>
    <w:rsid w:val="00050713"/>
    <w:rsid w:val="00050781"/>
    <w:rsid w:val="00050EBB"/>
    <w:rsid w:val="00050F0B"/>
    <w:rsid w:val="00051165"/>
    <w:rsid w:val="000512A0"/>
    <w:rsid w:val="00051427"/>
    <w:rsid w:val="00051BFC"/>
    <w:rsid w:val="00051D5C"/>
    <w:rsid w:val="00051E67"/>
    <w:rsid w:val="00052454"/>
    <w:rsid w:val="0005252A"/>
    <w:rsid w:val="0005258A"/>
    <w:rsid w:val="000528CB"/>
    <w:rsid w:val="00052A5B"/>
    <w:rsid w:val="00052EB4"/>
    <w:rsid w:val="000531C8"/>
    <w:rsid w:val="0005351A"/>
    <w:rsid w:val="00053758"/>
    <w:rsid w:val="00053B1D"/>
    <w:rsid w:val="00053C58"/>
    <w:rsid w:val="00053CC3"/>
    <w:rsid w:val="00053E20"/>
    <w:rsid w:val="000544F7"/>
    <w:rsid w:val="00054537"/>
    <w:rsid w:val="0005464E"/>
    <w:rsid w:val="00054A64"/>
    <w:rsid w:val="00054C11"/>
    <w:rsid w:val="00054D3B"/>
    <w:rsid w:val="0005578D"/>
    <w:rsid w:val="00055A62"/>
    <w:rsid w:val="00055B98"/>
    <w:rsid w:val="00055CA6"/>
    <w:rsid w:val="00055DCC"/>
    <w:rsid w:val="00055F40"/>
    <w:rsid w:val="00056024"/>
    <w:rsid w:val="00056200"/>
    <w:rsid w:val="0005668B"/>
    <w:rsid w:val="000568C2"/>
    <w:rsid w:val="00056A97"/>
    <w:rsid w:val="00056B87"/>
    <w:rsid w:val="00056B88"/>
    <w:rsid w:val="00056D5B"/>
    <w:rsid w:val="000574CC"/>
    <w:rsid w:val="000574DD"/>
    <w:rsid w:val="00057797"/>
    <w:rsid w:val="000579DB"/>
    <w:rsid w:val="00057EB4"/>
    <w:rsid w:val="0006077E"/>
    <w:rsid w:val="00060B9F"/>
    <w:rsid w:val="00061013"/>
    <w:rsid w:val="000610DD"/>
    <w:rsid w:val="0006141F"/>
    <w:rsid w:val="000615FD"/>
    <w:rsid w:val="0006188C"/>
    <w:rsid w:val="000619EE"/>
    <w:rsid w:val="00061B65"/>
    <w:rsid w:val="00061E11"/>
    <w:rsid w:val="0006241C"/>
    <w:rsid w:val="00062562"/>
    <w:rsid w:val="000632CB"/>
    <w:rsid w:val="000634B5"/>
    <w:rsid w:val="000636FD"/>
    <w:rsid w:val="00063A7B"/>
    <w:rsid w:val="00063D50"/>
    <w:rsid w:val="00064081"/>
    <w:rsid w:val="000640B4"/>
    <w:rsid w:val="00064148"/>
    <w:rsid w:val="000642D1"/>
    <w:rsid w:val="000645D3"/>
    <w:rsid w:val="00064813"/>
    <w:rsid w:val="00064931"/>
    <w:rsid w:val="00064BEE"/>
    <w:rsid w:val="00065842"/>
    <w:rsid w:val="00065DCD"/>
    <w:rsid w:val="00065E45"/>
    <w:rsid w:val="0006651D"/>
    <w:rsid w:val="0006677D"/>
    <w:rsid w:val="00066987"/>
    <w:rsid w:val="00066A4B"/>
    <w:rsid w:val="00066B6E"/>
    <w:rsid w:val="00066BD0"/>
    <w:rsid w:val="00066D49"/>
    <w:rsid w:val="0006707D"/>
    <w:rsid w:val="000672C6"/>
    <w:rsid w:val="00067A55"/>
    <w:rsid w:val="00067B0C"/>
    <w:rsid w:val="00067B0E"/>
    <w:rsid w:val="00067EEC"/>
    <w:rsid w:val="00070427"/>
    <w:rsid w:val="000704CF"/>
    <w:rsid w:val="0007064A"/>
    <w:rsid w:val="00070665"/>
    <w:rsid w:val="0007069C"/>
    <w:rsid w:val="00070773"/>
    <w:rsid w:val="0007090A"/>
    <w:rsid w:val="00070912"/>
    <w:rsid w:val="0007095A"/>
    <w:rsid w:val="00070B05"/>
    <w:rsid w:val="00071279"/>
    <w:rsid w:val="000712DD"/>
    <w:rsid w:val="0007151D"/>
    <w:rsid w:val="0007166A"/>
    <w:rsid w:val="00071733"/>
    <w:rsid w:val="00071774"/>
    <w:rsid w:val="00071EAB"/>
    <w:rsid w:val="00071FC0"/>
    <w:rsid w:val="00072080"/>
    <w:rsid w:val="0007232D"/>
    <w:rsid w:val="0007247D"/>
    <w:rsid w:val="0007297B"/>
    <w:rsid w:val="00072CE9"/>
    <w:rsid w:val="00072E7B"/>
    <w:rsid w:val="00072F6C"/>
    <w:rsid w:val="000733C4"/>
    <w:rsid w:val="000733D6"/>
    <w:rsid w:val="000738F1"/>
    <w:rsid w:val="00073EF4"/>
    <w:rsid w:val="00073FC4"/>
    <w:rsid w:val="000741F9"/>
    <w:rsid w:val="00074294"/>
    <w:rsid w:val="00074537"/>
    <w:rsid w:val="00074E7A"/>
    <w:rsid w:val="00074EF6"/>
    <w:rsid w:val="000751D5"/>
    <w:rsid w:val="00075748"/>
    <w:rsid w:val="000759A7"/>
    <w:rsid w:val="00075A6E"/>
    <w:rsid w:val="00075B1E"/>
    <w:rsid w:val="00075E0B"/>
    <w:rsid w:val="00076442"/>
    <w:rsid w:val="000764DD"/>
    <w:rsid w:val="00076662"/>
    <w:rsid w:val="00076A7F"/>
    <w:rsid w:val="00076B5B"/>
    <w:rsid w:val="00076CAF"/>
    <w:rsid w:val="00076CEC"/>
    <w:rsid w:val="00076F77"/>
    <w:rsid w:val="000770EF"/>
    <w:rsid w:val="0007715A"/>
    <w:rsid w:val="0007726D"/>
    <w:rsid w:val="000778C5"/>
    <w:rsid w:val="000778DB"/>
    <w:rsid w:val="00077BDB"/>
    <w:rsid w:val="00077D57"/>
    <w:rsid w:val="00080082"/>
    <w:rsid w:val="000802B4"/>
    <w:rsid w:val="00080734"/>
    <w:rsid w:val="000809F5"/>
    <w:rsid w:val="00080B70"/>
    <w:rsid w:val="0008150D"/>
    <w:rsid w:val="000816E2"/>
    <w:rsid w:val="00081781"/>
    <w:rsid w:val="00081796"/>
    <w:rsid w:val="000819CA"/>
    <w:rsid w:val="00081B36"/>
    <w:rsid w:val="0008257E"/>
    <w:rsid w:val="0008261B"/>
    <w:rsid w:val="00082701"/>
    <w:rsid w:val="00082BAD"/>
    <w:rsid w:val="00082CAC"/>
    <w:rsid w:val="00082E5E"/>
    <w:rsid w:val="00082EEC"/>
    <w:rsid w:val="00082F2B"/>
    <w:rsid w:val="00082F33"/>
    <w:rsid w:val="00083038"/>
    <w:rsid w:val="00083241"/>
    <w:rsid w:val="000834CF"/>
    <w:rsid w:val="0008362A"/>
    <w:rsid w:val="000837D0"/>
    <w:rsid w:val="000838F2"/>
    <w:rsid w:val="00083AB7"/>
    <w:rsid w:val="00084244"/>
    <w:rsid w:val="000842DA"/>
    <w:rsid w:val="0008438B"/>
    <w:rsid w:val="000843B4"/>
    <w:rsid w:val="00084450"/>
    <w:rsid w:val="000844CA"/>
    <w:rsid w:val="000845A0"/>
    <w:rsid w:val="000848DA"/>
    <w:rsid w:val="00084998"/>
    <w:rsid w:val="00084CCD"/>
    <w:rsid w:val="00084E5E"/>
    <w:rsid w:val="00085424"/>
    <w:rsid w:val="00085563"/>
    <w:rsid w:val="00085767"/>
    <w:rsid w:val="00085B6D"/>
    <w:rsid w:val="00086028"/>
    <w:rsid w:val="000862F8"/>
    <w:rsid w:val="00086400"/>
    <w:rsid w:val="00086612"/>
    <w:rsid w:val="0008673F"/>
    <w:rsid w:val="0008678B"/>
    <w:rsid w:val="000867B5"/>
    <w:rsid w:val="00086C5B"/>
    <w:rsid w:val="00087019"/>
    <w:rsid w:val="0008707A"/>
    <w:rsid w:val="00087157"/>
    <w:rsid w:val="0008736A"/>
    <w:rsid w:val="0008765C"/>
    <w:rsid w:val="00087AA2"/>
    <w:rsid w:val="00087CE5"/>
    <w:rsid w:val="00087DBC"/>
    <w:rsid w:val="0009014D"/>
    <w:rsid w:val="0009026C"/>
    <w:rsid w:val="00090458"/>
    <w:rsid w:val="0009067D"/>
    <w:rsid w:val="00090C31"/>
    <w:rsid w:val="00090CB5"/>
    <w:rsid w:val="00090D68"/>
    <w:rsid w:val="0009129D"/>
    <w:rsid w:val="000913B9"/>
    <w:rsid w:val="00091C6D"/>
    <w:rsid w:val="00091C79"/>
    <w:rsid w:val="00091E67"/>
    <w:rsid w:val="00091FE7"/>
    <w:rsid w:val="000922A4"/>
    <w:rsid w:val="0009238F"/>
    <w:rsid w:val="0009285F"/>
    <w:rsid w:val="000929B0"/>
    <w:rsid w:val="00092C13"/>
    <w:rsid w:val="00092EF7"/>
    <w:rsid w:val="0009340B"/>
    <w:rsid w:val="000934ED"/>
    <w:rsid w:val="000938DA"/>
    <w:rsid w:val="00093AB0"/>
    <w:rsid w:val="00093DB2"/>
    <w:rsid w:val="000940E2"/>
    <w:rsid w:val="0009415C"/>
    <w:rsid w:val="0009434C"/>
    <w:rsid w:val="00094652"/>
    <w:rsid w:val="0009475F"/>
    <w:rsid w:val="00094887"/>
    <w:rsid w:val="00094C04"/>
    <w:rsid w:val="00094C75"/>
    <w:rsid w:val="00094D5F"/>
    <w:rsid w:val="00094DA2"/>
    <w:rsid w:val="000951F4"/>
    <w:rsid w:val="000952B3"/>
    <w:rsid w:val="000954E6"/>
    <w:rsid w:val="00095774"/>
    <w:rsid w:val="000957C3"/>
    <w:rsid w:val="000958BC"/>
    <w:rsid w:val="00095935"/>
    <w:rsid w:val="00095B03"/>
    <w:rsid w:val="00095BF8"/>
    <w:rsid w:val="00095E93"/>
    <w:rsid w:val="00096027"/>
    <w:rsid w:val="0009618E"/>
    <w:rsid w:val="000961F9"/>
    <w:rsid w:val="0009636C"/>
    <w:rsid w:val="00096604"/>
    <w:rsid w:val="00096894"/>
    <w:rsid w:val="00097178"/>
    <w:rsid w:val="000971A5"/>
    <w:rsid w:val="000977C6"/>
    <w:rsid w:val="00097A00"/>
    <w:rsid w:val="00097B34"/>
    <w:rsid w:val="00097D62"/>
    <w:rsid w:val="00097E7F"/>
    <w:rsid w:val="00097F15"/>
    <w:rsid w:val="000A0157"/>
    <w:rsid w:val="000A01E2"/>
    <w:rsid w:val="000A043A"/>
    <w:rsid w:val="000A06F1"/>
    <w:rsid w:val="000A072C"/>
    <w:rsid w:val="000A0740"/>
    <w:rsid w:val="000A0772"/>
    <w:rsid w:val="000A07D4"/>
    <w:rsid w:val="000A0853"/>
    <w:rsid w:val="000A08A7"/>
    <w:rsid w:val="000A0D39"/>
    <w:rsid w:val="000A0ECF"/>
    <w:rsid w:val="000A10AE"/>
    <w:rsid w:val="000A11A1"/>
    <w:rsid w:val="000A11E5"/>
    <w:rsid w:val="000A13C1"/>
    <w:rsid w:val="000A1A10"/>
    <w:rsid w:val="000A1BE3"/>
    <w:rsid w:val="000A22A2"/>
    <w:rsid w:val="000A24A1"/>
    <w:rsid w:val="000A25A3"/>
    <w:rsid w:val="000A28F9"/>
    <w:rsid w:val="000A2989"/>
    <w:rsid w:val="000A2A5F"/>
    <w:rsid w:val="000A2AD5"/>
    <w:rsid w:val="000A3106"/>
    <w:rsid w:val="000A3164"/>
    <w:rsid w:val="000A3203"/>
    <w:rsid w:val="000A334C"/>
    <w:rsid w:val="000A35A5"/>
    <w:rsid w:val="000A35EF"/>
    <w:rsid w:val="000A3B31"/>
    <w:rsid w:val="000A3E5B"/>
    <w:rsid w:val="000A3ED5"/>
    <w:rsid w:val="000A4081"/>
    <w:rsid w:val="000A4254"/>
    <w:rsid w:val="000A43C4"/>
    <w:rsid w:val="000A43F0"/>
    <w:rsid w:val="000A45DC"/>
    <w:rsid w:val="000A48BE"/>
    <w:rsid w:val="000A4D47"/>
    <w:rsid w:val="000A4DD8"/>
    <w:rsid w:val="000A513C"/>
    <w:rsid w:val="000A520A"/>
    <w:rsid w:val="000A5285"/>
    <w:rsid w:val="000A535E"/>
    <w:rsid w:val="000A55E9"/>
    <w:rsid w:val="000A56AA"/>
    <w:rsid w:val="000A5778"/>
    <w:rsid w:val="000A5818"/>
    <w:rsid w:val="000A5AC9"/>
    <w:rsid w:val="000A5D51"/>
    <w:rsid w:val="000A6056"/>
    <w:rsid w:val="000A6168"/>
    <w:rsid w:val="000A61D3"/>
    <w:rsid w:val="000A6401"/>
    <w:rsid w:val="000A64D2"/>
    <w:rsid w:val="000A64DF"/>
    <w:rsid w:val="000A65C4"/>
    <w:rsid w:val="000A6901"/>
    <w:rsid w:val="000A6AD7"/>
    <w:rsid w:val="000A6E44"/>
    <w:rsid w:val="000A786C"/>
    <w:rsid w:val="000A7A85"/>
    <w:rsid w:val="000B010B"/>
    <w:rsid w:val="000B01F2"/>
    <w:rsid w:val="000B02C8"/>
    <w:rsid w:val="000B07C0"/>
    <w:rsid w:val="000B0D9E"/>
    <w:rsid w:val="000B101F"/>
    <w:rsid w:val="000B120A"/>
    <w:rsid w:val="000B1375"/>
    <w:rsid w:val="000B15F7"/>
    <w:rsid w:val="000B1783"/>
    <w:rsid w:val="000B1A84"/>
    <w:rsid w:val="000B1D26"/>
    <w:rsid w:val="000B1F58"/>
    <w:rsid w:val="000B254D"/>
    <w:rsid w:val="000B2654"/>
    <w:rsid w:val="000B267F"/>
    <w:rsid w:val="000B26E9"/>
    <w:rsid w:val="000B2770"/>
    <w:rsid w:val="000B3142"/>
    <w:rsid w:val="000B36D8"/>
    <w:rsid w:val="000B378C"/>
    <w:rsid w:val="000B38FF"/>
    <w:rsid w:val="000B3996"/>
    <w:rsid w:val="000B416A"/>
    <w:rsid w:val="000B4259"/>
    <w:rsid w:val="000B42C5"/>
    <w:rsid w:val="000B489C"/>
    <w:rsid w:val="000B497E"/>
    <w:rsid w:val="000B4E40"/>
    <w:rsid w:val="000B5003"/>
    <w:rsid w:val="000B51BB"/>
    <w:rsid w:val="000B52C0"/>
    <w:rsid w:val="000B5385"/>
    <w:rsid w:val="000B5783"/>
    <w:rsid w:val="000B59CB"/>
    <w:rsid w:val="000B5AC1"/>
    <w:rsid w:val="000B5AE0"/>
    <w:rsid w:val="000B5B6D"/>
    <w:rsid w:val="000B5F27"/>
    <w:rsid w:val="000B60F4"/>
    <w:rsid w:val="000B61A1"/>
    <w:rsid w:val="000B6301"/>
    <w:rsid w:val="000B65EE"/>
    <w:rsid w:val="000B6910"/>
    <w:rsid w:val="000B6A5F"/>
    <w:rsid w:val="000B6E1A"/>
    <w:rsid w:val="000B70CC"/>
    <w:rsid w:val="000B74D9"/>
    <w:rsid w:val="000B78CD"/>
    <w:rsid w:val="000B7F09"/>
    <w:rsid w:val="000C02EC"/>
    <w:rsid w:val="000C036C"/>
    <w:rsid w:val="000C043D"/>
    <w:rsid w:val="000C0817"/>
    <w:rsid w:val="000C0AE9"/>
    <w:rsid w:val="000C0D92"/>
    <w:rsid w:val="000C1438"/>
    <w:rsid w:val="000C1557"/>
    <w:rsid w:val="000C1700"/>
    <w:rsid w:val="000C19A3"/>
    <w:rsid w:val="000C1A18"/>
    <w:rsid w:val="000C24E1"/>
    <w:rsid w:val="000C2507"/>
    <w:rsid w:val="000C254D"/>
    <w:rsid w:val="000C269E"/>
    <w:rsid w:val="000C2746"/>
    <w:rsid w:val="000C2CA1"/>
    <w:rsid w:val="000C2D7C"/>
    <w:rsid w:val="000C2EDE"/>
    <w:rsid w:val="000C2F08"/>
    <w:rsid w:val="000C302A"/>
    <w:rsid w:val="000C3365"/>
    <w:rsid w:val="000C3390"/>
    <w:rsid w:val="000C3609"/>
    <w:rsid w:val="000C3827"/>
    <w:rsid w:val="000C3BCA"/>
    <w:rsid w:val="000C4032"/>
    <w:rsid w:val="000C41A5"/>
    <w:rsid w:val="000C4237"/>
    <w:rsid w:val="000C440C"/>
    <w:rsid w:val="000C4598"/>
    <w:rsid w:val="000C46FD"/>
    <w:rsid w:val="000C4734"/>
    <w:rsid w:val="000C4A68"/>
    <w:rsid w:val="000C4AFB"/>
    <w:rsid w:val="000C4EFD"/>
    <w:rsid w:val="000C558F"/>
    <w:rsid w:val="000C5663"/>
    <w:rsid w:val="000C5720"/>
    <w:rsid w:val="000C5C01"/>
    <w:rsid w:val="000C620E"/>
    <w:rsid w:val="000C6271"/>
    <w:rsid w:val="000C72EF"/>
    <w:rsid w:val="000C782D"/>
    <w:rsid w:val="000C78B5"/>
    <w:rsid w:val="000C791B"/>
    <w:rsid w:val="000C7BB4"/>
    <w:rsid w:val="000C7C2E"/>
    <w:rsid w:val="000D006A"/>
    <w:rsid w:val="000D01DB"/>
    <w:rsid w:val="000D02C6"/>
    <w:rsid w:val="000D038D"/>
    <w:rsid w:val="000D0471"/>
    <w:rsid w:val="000D04B1"/>
    <w:rsid w:val="000D04F8"/>
    <w:rsid w:val="000D057E"/>
    <w:rsid w:val="000D0604"/>
    <w:rsid w:val="000D0A05"/>
    <w:rsid w:val="000D0DDA"/>
    <w:rsid w:val="000D0E37"/>
    <w:rsid w:val="000D0FA2"/>
    <w:rsid w:val="000D112F"/>
    <w:rsid w:val="000D1B5C"/>
    <w:rsid w:val="000D1C49"/>
    <w:rsid w:val="000D1CCC"/>
    <w:rsid w:val="000D1D2C"/>
    <w:rsid w:val="000D1DA0"/>
    <w:rsid w:val="000D2848"/>
    <w:rsid w:val="000D2B3D"/>
    <w:rsid w:val="000D319F"/>
    <w:rsid w:val="000D3364"/>
    <w:rsid w:val="000D36F9"/>
    <w:rsid w:val="000D3881"/>
    <w:rsid w:val="000D3939"/>
    <w:rsid w:val="000D3CAE"/>
    <w:rsid w:val="000D3F5F"/>
    <w:rsid w:val="000D487A"/>
    <w:rsid w:val="000D4AC1"/>
    <w:rsid w:val="000D4DE2"/>
    <w:rsid w:val="000D4E87"/>
    <w:rsid w:val="000D5000"/>
    <w:rsid w:val="000D528C"/>
    <w:rsid w:val="000D5967"/>
    <w:rsid w:val="000D5BB2"/>
    <w:rsid w:val="000D5CE1"/>
    <w:rsid w:val="000D5EAE"/>
    <w:rsid w:val="000D61C2"/>
    <w:rsid w:val="000D6417"/>
    <w:rsid w:val="000D6482"/>
    <w:rsid w:val="000D66AF"/>
    <w:rsid w:val="000D689D"/>
    <w:rsid w:val="000D6FB7"/>
    <w:rsid w:val="000D7085"/>
    <w:rsid w:val="000D7227"/>
    <w:rsid w:val="000D73BF"/>
    <w:rsid w:val="000D73C9"/>
    <w:rsid w:val="000D7441"/>
    <w:rsid w:val="000D7514"/>
    <w:rsid w:val="000D752F"/>
    <w:rsid w:val="000D77A8"/>
    <w:rsid w:val="000D79D3"/>
    <w:rsid w:val="000D7AF3"/>
    <w:rsid w:val="000D7B94"/>
    <w:rsid w:val="000D7F5B"/>
    <w:rsid w:val="000E0046"/>
    <w:rsid w:val="000E0068"/>
    <w:rsid w:val="000E067E"/>
    <w:rsid w:val="000E07D3"/>
    <w:rsid w:val="000E0902"/>
    <w:rsid w:val="000E0A2C"/>
    <w:rsid w:val="000E0C16"/>
    <w:rsid w:val="000E1777"/>
    <w:rsid w:val="000E17F6"/>
    <w:rsid w:val="000E1900"/>
    <w:rsid w:val="000E1A2F"/>
    <w:rsid w:val="000E1BB1"/>
    <w:rsid w:val="000E2189"/>
    <w:rsid w:val="000E251C"/>
    <w:rsid w:val="000E2972"/>
    <w:rsid w:val="000E2BFA"/>
    <w:rsid w:val="000E2E1A"/>
    <w:rsid w:val="000E2E35"/>
    <w:rsid w:val="000E2E59"/>
    <w:rsid w:val="000E2F22"/>
    <w:rsid w:val="000E2F7C"/>
    <w:rsid w:val="000E3062"/>
    <w:rsid w:val="000E32A9"/>
    <w:rsid w:val="000E3433"/>
    <w:rsid w:val="000E35EE"/>
    <w:rsid w:val="000E36BB"/>
    <w:rsid w:val="000E3862"/>
    <w:rsid w:val="000E38AA"/>
    <w:rsid w:val="000E3C36"/>
    <w:rsid w:val="000E3D17"/>
    <w:rsid w:val="000E3F52"/>
    <w:rsid w:val="000E3FB7"/>
    <w:rsid w:val="000E4482"/>
    <w:rsid w:val="000E4937"/>
    <w:rsid w:val="000E4946"/>
    <w:rsid w:val="000E4C6F"/>
    <w:rsid w:val="000E4D36"/>
    <w:rsid w:val="000E5097"/>
    <w:rsid w:val="000E50FA"/>
    <w:rsid w:val="000E5431"/>
    <w:rsid w:val="000E56FA"/>
    <w:rsid w:val="000E5759"/>
    <w:rsid w:val="000E57A7"/>
    <w:rsid w:val="000E5CCF"/>
    <w:rsid w:val="000E5FA4"/>
    <w:rsid w:val="000E60F1"/>
    <w:rsid w:val="000E6709"/>
    <w:rsid w:val="000E6D73"/>
    <w:rsid w:val="000E7420"/>
    <w:rsid w:val="000E79F7"/>
    <w:rsid w:val="000E7E4A"/>
    <w:rsid w:val="000E7F29"/>
    <w:rsid w:val="000F0177"/>
    <w:rsid w:val="000F040F"/>
    <w:rsid w:val="000F04F1"/>
    <w:rsid w:val="000F06A7"/>
    <w:rsid w:val="000F0977"/>
    <w:rsid w:val="000F0AB0"/>
    <w:rsid w:val="000F0C19"/>
    <w:rsid w:val="000F1017"/>
    <w:rsid w:val="000F105F"/>
    <w:rsid w:val="000F115C"/>
    <w:rsid w:val="000F1954"/>
    <w:rsid w:val="000F1AC9"/>
    <w:rsid w:val="000F1B2C"/>
    <w:rsid w:val="000F1DC8"/>
    <w:rsid w:val="000F1E52"/>
    <w:rsid w:val="000F1F45"/>
    <w:rsid w:val="000F234E"/>
    <w:rsid w:val="000F2684"/>
    <w:rsid w:val="000F26D5"/>
    <w:rsid w:val="000F2978"/>
    <w:rsid w:val="000F2AC9"/>
    <w:rsid w:val="000F2AE7"/>
    <w:rsid w:val="000F2BEC"/>
    <w:rsid w:val="000F2EA5"/>
    <w:rsid w:val="000F2FCE"/>
    <w:rsid w:val="000F3362"/>
    <w:rsid w:val="000F393A"/>
    <w:rsid w:val="000F39C2"/>
    <w:rsid w:val="000F3AF9"/>
    <w:rsid w:val="000F3AFA"/>
    <w:rsid w:val="000F3EF8"/>
    <w:rsid w:val="000F436A"/>
    <w:rsid w:val="000F4552"/>
    <w:rsid w:val="000F47F5"/>
    <w:rsid w:val="000F4BAE"/>
    <w:rsid w:val="000F4C65"/>
    <w:rsid w:val="000F4D26"/>
    <w:rsid w:val="000F4D36"/>
    <w:rsid w:val="000F4DEC"/>
    <w:rsid w:val="000F515F"/>
    <w:rsid w:val="000F5433"/>
    <w:rsid w:val="000F57FF"/>
    <w:rsid w:val="000F589F"/>
    <w:rsid w:val="000F59FB"/>
    <w:rsid w:val="000F5E55"/>
    <w:rsid w:val="000F5FFD"/>
    <w:rsid w:val="000F6093"/>
    <w:rsid w:val="000F61FB"/>
    <w:rsid w:val="000F661E"/>
    <w:rsid w:val="000F6695"/>
    <w:rsid w:val="000F66F3"/>
    <w:rsid w:val="000F696C"/>
    <w:rsid w:val="000F6E8D"/>
    <w:rsid w:val="000F72AB"/>
    <w:rsid w:val="000F7466"/>
    <w:rsid w:val="000F7648"/>
    <w:rsid w:val="000F783E"/>
    <w:rsid w:val="000F7B15"/>
    <w:rsid w:val="000F7B8B"/>
    <w:rsid w:val="000F7BB5"/>
    <w:rsid w:val="000F7C2D"/>
    <w:rsid w:val="0010018C"/>
    <w:rsid w:val="00100251"/>
    <w:rsid w:val="001002AD"/>
    <w:rsid w:val="00100465"/>
    <w:rsid w:val="001004BF"/>
    <w:rsid w:val="001005A6"/>
    <w:rsid w:val="001009C1"/>
    <w:rsid w:val="00100BB0"/>
    <w:rsid w:val="00100FBB"/>
    <w:rsid w:val="00101154"/>
    <w:rsid w:val="00101215"/>
    <w:rsid w:val="001012B6"/>
    <w:rsid w:val="00101440"/>
    <w:rsid w:val="00101A54"/>
    <w:rsid w:val="00101A91"/>
    <w:rsid w:val="00101DB7"/>
    <w:rsid w:val="00101FF8"/>
    <w:rsid w:val="001023F4"/>
    <w:rsid w:val="001025C6"/>
    <w:rsid w:val="00102D94"/>
    <w:rsid w:val="00102FC0"/>
    <w:rsid w:val="001038BA"/>
    <w:rsid w:val="00103C12"/>
    <w:rsid w:val="00103C8E"/>
    <w:rsid w:val="001040A4"/>
    <w:rsid w:val="001041CD"/>
    <w:rsid w:val="001041FB"/>
    <w:rsid w:val="00104279"/>
    <w:rsid w:val="001042E1"/>
    <w:rsid w:val="0010455D"/>
    <w:rsid w:val="00104A35"/>
    <w:rsid w:val="00104A8A"/>
    <w:rsid w:val="00104C22"/>
    <w:rsid w:val="0010532E"/>
    <w:rsid w:val="00105524"/>
    <w:rsid w:val="00105952"/>
    <w:rsid w:val="00105C15"/>
    <w:rsid w:val="00105CDE"/>
    <w:rsid w:val="00105FBE"/>
    <w:rsid w:val="0010688F"/>
    <w:rsid w:val="0010692E"/>
    <w:rsid w:val="00106BF0"/>
    <w:rsid w:val="00106D1D"/>
    <w:rsid w:val="001072E5"/>
    <w:rsid w:val="00107C8F"/>
    <w:rsid w:val="0011038E"/>
    <w:rsid w:val="001103D8"/>
    <w:rsid w:val="0011045B"/>
    <w:rsid w:val="00110623"/>
    <w:rsid w:val="00110756"/>
    <w:rsid w:val="00110760"/>
    <w:rsid w:val="0011087C"/>
    <w:rsid w:val="00110DBB"/>
    <w:rsid w:val="0011132C"/>
    <w:rsid w:val="001114CA"/>
    <w:rsid w:val="001114CB"/>
    <w:rsid w:val="001116C1"/>
    <w:rsid w:val="001122B4"/>
    <w:rsid w:val="0011235E"/>
    <w:rsid w:val="00112870"/>
    <w:rsid w:val="001129F9"/>
    <w:rsid w:val="00112A56"/>
    <w:rsid w:val="00112EDB"/>
    <w:rsid w:val="00112FAB"/>
    <w:rsid w:val="00112FC9"/>
    <w:rsid w:val="00113496"/>
    <w:rsid w:val="0011371C"/>
    <w:rsid w:val="00113A48"/>
    <w:rsid w:val="00113D4F"/>
    <w:rsid w:val="00113EE7"/>
    <w:rsid w:val="0011429D"/>
    <w:rsid w:val="00114342"/>
    <w:rsid w:val="00114377"/>
    <w:rsid w:val="00114742"/>
    <w:rsid w:val="0011480F"/>
    <w:rsid w:val="00114BE2"/>
    <w:rsid w:val="00114D01"/>
    <w:rsid w:val="00114F4C"/>
    <w:rsid w:val="0011501B"/>
    <w:rsid w:val="001153AB"/>
    <w:rsid w:val="001153CE"/>
    <w:rsid w:val="00115526"/>
    <w:rsid w:val="001156B1"/>
    <w:rsid w:val="0011585A"/>
    <w:rsid w:val="00116264"/>
    <w:rsid w:val="00116413"/>
    <w:rsid w:val="001167C6"/>
    <w:rsid w:val="001169AD"/>
    <w:rsid w:val="00116E34"/>
    <w:rsid w:val="00117013"/>
    <w:rsid w:val="00117386"/>
    <w:rsid w:val="001176AC"/>
    <w:rsid w:val="001177D2"/>
    <w:rsid w:val="00117809"/>
    <w:rsid w:val="00120092"/>
    <w:rsid w:val="00120313"/>
    <w:rsid w:val="001203CA"/>
    <w:rsid w:val="0012041B"/>
    <w:rsid w:val="0012047D"/>
    <w:rsid w:val="0012056A"/>
    <w:rsid w:val="001206D1"/>
    <w:rsid w:val="00120759"/>
    <w:rsid w:val="001208D8"/>
    <w:rsid w:val="00120D59"/>
    <w:rsid w:val="0012112E"/>
    <w:rsid w:val="001213DA"/>
    <w:rsid w:val="001218C4"/>
    <w:rsid w:val="001219B3"/>
    <w:rsid w:val="00121B0B"/>
    <w:rsid w:val="00121B83"/>
    <w:rsid w:val="0012218C"/>
    <w:rsid w:val="0012246B"/>
    <w:rsid w:val="00122709"/>
    <w:rsid w:val="001228AC"/>
    <w:rsid w:val="001228E5"/>
    <w:rsid w:val="00122B65"/>
    <w:rsid w:val="00122B69"/>
    <w:rsid w:val="00122E4D"/>
    <w:rsid w:val="00122EFE"/>
    <w:rsid w:val="001230A0"/>
    <w:rsid w:val="00123111"/>
    <w:rsid w:val="00123633"/>
    <w:rsid w:val="00123A87"/>
    <w:rsid w:val="00123BE7"/>
    <w:rsid w:val="00123C38"/>
    <w:rsid w:val="00123D42"/>
    <w:rsid w:val="00123DD6"/>
    <w:rsid w:val="001242E9"/>
    <w:rsid w:val="001244D8"/>
    <w:rsid w:val="00124549"/>
    <w:rsid w:val="00124782"/>
    <w:rsid w:val="0012486F"/>
    <w:rsid w:val="00124BC5"/>
    <w:rsid w:val="0012511D"/>
    <w:rsid w:val="001252B3"/>
    <w:rsid w:val="001253F3"/>
    <w:rsid w:val="00125676"/>
    <w:rsid w:val="001259BB"/>
    <w:rsid w:val="00125D91"/>
    <w:rsid w:val="00126082"/>
    <w:rsid w:val="001264D4"/>
    <w:rsid w:val="001264DD"/>
    <w:rsid w:val="0012652C"/>
    <w:rsid w:val="001267C9"/>
    <w:rsid w:val="00126851"/>
    <w:rsid w:val="001268C6"/>
    <w:rsid w:val="00126943"/>
    <w:rsid w:val="00126C0E"/>
    <w:rsid w:val="00126C2B"/>
    <w:rsid w:val="00126F7D"/>
    <w:rsid w:val="00127035"/>
    <w:rsid w:val="00127337"/>
    <w:rsid w:val="001274AA"/>
    <w:rsid w:val="001277C7"/>
    <w:rsid w:val="001278BC"/>
    <w:rsid w:val="001302AB"/>
    <w:rsid w:val="00130428"/>
    <w:rsid w:val="0013044E"/>
    <w:rsid w:val="00130471"/>
    <w:rsid w:val="001306B5"/>
    <w:rsid w:val="00130735"/>
    <w:rsid w:val="00130B14"/>
    <w:rsid w:val="00131045"/>
    <w:rsid w:val="0013134A"/>
    <w:rsid w:val="0013182A"/>
    <w:rsid w:val="00131F0C"/>
    <w:rsid w:val="001320DB"/>
    <w:rsid w:val="00132506"/>
    <w:rsid w:val="00132534"/>
    <w:rsid w:val="001326A0"/>
    <w:rsid w:val="00132853"/>
    <w:rsid w:val="00132ECF"/>
    <w:rsid w:val="0013349E"/>
    <w:rsid w:val="00133C72"/>
    <w:rsid w:val="00133CEB"/>
    <w:rsid w:val="00133DA1"/>
    <w:rsid w:val="00133EF1"/>
    <w:rsid w:val="00133FBF"/>
    <w:rsid w:val="001341AC"/>
    <w:rsid w:val="00134222"/>
    <w:rsid w:val="0013425B"/>
    <w:rsid w:val="001347E8"/>
    <w:rsid w:val="00134985"/>
    <w:rsid w:val="00134C10"/>
    <w:rsid w:val="00134FB1"/>
    <w:rsid w:val="001350C0"/>
    <w:rsid w:val="00135111"/>
    <w:rsid w:val="001354AB"/>
    <w:rsid w:val="001357D1"/>
    <w:rsid w:val="001359FC"/>
    <w:rsid w:val="00135A21"/>
    <w:rsid w:val="00135BC8"/>
    <w:rsid w:val="0013609B"/>
    <w:rsid w:val="00136421"/>
    <w:rsid w:val="001365E1"/>
    <w:rsid w:val="001369F7"/>
    <w:rsid w:val="00136BA9"/>
    <w:rsid w:val="00136DBE"/>
    <w:rsid w:val="0013748B"/>
    <w:rsid w:val="001376CF"/>
    <w:rsid w:val="001378AA"/>
    <w:rsid w:val="00137A24"/>
    <w:rsid w:val="00137BE5"/>
    <w:rsid w:val="00137E68"/>
    <w:rsid w:val="001401C4"/>
    <w:rsid w:val="0014064E"/>
    <w:rsid w:val="001406CA"/>
    <w:rsid w:val="001407A4"/>
    <w:rsid w:val="00140D05"/>
    <w:rsid w:val="00140EAD"/>
    <w:rsid w:val="001417FF"/>
    <w:rsid w:val="00141817"/>
    <w:rsid w:val="00141B8D"/>
    <w:rsid w:val="00141FDF"/>
    <w:rsid w:val="001423D3"/>
    <w:rsid w:val="001426A7"/>
    <w:rsid w:val="00142793"/>
    <w:rsid w:val="00142974"/>
    <w:rsid w:val="001429F1"/>
    <w:rsid w:val="00142D8D"/>
    <w:rsid w:val="00142DA8"/>
    <w:rsid w:val="00143044"/>
    <w:rsid w:val="00143232"/>
    <w:rsid w:val="00143853"/>
    <w:rsid w:val="00143AA4"/>
    <w:rsid w:val="0014423E"/>
    <w:rsid w:val="0014424D"/>
    <w:rsid w:val="0014469A"/>
    <w:rsid w:val="00144787"/>
    <w:rsid w:val="00144AB3"/>
    <w:rsid w:val="00144AFC"/>
    <w:rsid w:val="00144FC2"/>
    <w:rsid w:val="001457AC"/>
    <w:rsid w:val="001457F9"/>
    <w:rsid w:val="00145835"/>
    <w:rsid w:val="0014589A"/>
    <w:rsid w:val="00145AF5"/>
    <w:rsid w:val="00145F74"/>
    <w:rsid w:val="0014604E"/>
    <w:rsid w:val="00146947"/>
    <w:rsid w:val="00146B52"/>
    <w:rsid w:val="00147103"/>
    <w:rsid w:val="00147141"/>
    <w:rsid w:val="0014722D"/>
    <w:rsid w:val="00147374"/>
    <w:rsid w:val="00147460"/>
    <w:rsid w:val="00147AAA"/>
    <w:rsid w:val="00147B60"/>
    <w:rsid w:val="00147BA5"/>
    <w:rsid w:val="0015059F"/>
    <w:rsid w:val="00150746"/>
    <w:rsid w:val="00150B5E"/>
    <w:rsid w:val="0015100B"/>
    <w:rsid w:val="00151331"/>
    <w:rsid w:val="001515A2"/>
    <w:rsid w:val="0015160F"/>
    <w:rsid w:val="00151996"/>
    <w:rsid w:val="00151AD1"/>
    <w:rsid w:val="00151BF0"/>
    <w:rsid w:val="00152421"/>
    <w:rsid w:val="00152790"/>
    <w:rsid w:val="001529FC"/>
    <w:rsid w:val="00152C53"/>
    <w:rsid w:val="00152CE1"/>
    <w:rsid w:val="00152DC6"/>
    <w:rsid w:val="00152E41"/>
    <w:rsid w:val="001533D6"/>
    <w:rsid w:val="00153537"/>
    <w:rsid w:val="001536B2"/>
    <w:rsid w:val="001538EE"/>
    <w:rsid w:val="0015395A"/>
    <w:rsid w:val="00153A80"/>
    <w:rsid w:val="00153B45"/>
    <w:rsid w:val="0015405B"/>
    <w:rsid w:val="00154446"/>
    <w:rsid w:val="00154F80"/>
    <w:rsid w:val="00155178"/>
    <w:rsid w:val="00155192"/>
    <w:rsid w:val="00155262"/>
    <w:rsid w:val="0015584E"/>
    <w:rsid w:val="00155B41"/>
    <w:rsid w:val="00155B79"/>
    <w:rsid w:val="00155CA2"/>
    <w:rsid w:val="001560F0"/>
    <w:rsid w:val="0015619F"/>
    <w:rsid w:val="001562AC"/>
    <w:rsid w:val="00156344"/>
    <w:rsid w:val="00156406"/>
    <w:rsid w:val="001565D2"/>
    <w:rsid w:val="0015669A"/>
    <w:rsid w:val="00156BC1"/>
    <w:rsid w:val="00156C94"/>
    <w:rsid w:val="001571C1"/>
    <w:rsid w:val="001573C7"/>
    <w:rsid w:val="001573DE"/>
    <w:rsid w:val="001574B6"/>
    <w:rsid w:val="00157C1E"/>
    <w:rsid w:val="00157CAF"/>
    <w:rsid w:val="00157F04"/>
    <w:rsid w:val="00160BBE"/>
    <w:rsid w:val="00160C09"/>
    <w:rsid w:val="00160EA5"/>
    <w:rsid w:val="001610DF"/>
    <w:rsid w:val="00161183"/>
    <w:rsid w:val="00161450"/>
    <w:rsid w:val="00161A18"/>
    <w:rsid w:val="00161B44"/>
    <w:rsid w:val="00161B64"/>
    <w:rsid w:val="00161DFE"/>
    <w:rsid w:val="001624A6"/>
    <w:rsid w:val="00162508"/>
    <w:rsid w:val="0016271B"/>
    <w:rsid w:val="00162C2A"/>
    <w:rsid w:val="00162C83"/>
    <w:rsid w:val="00162EBC"/>
    <w:rsid w:val="00162F82"/>
    <w:rsid w:val="0016336A"/>
    <w:rsid w:val="001635D4"/>
    <w:rsid w:val="00163A5B"/>
    <w:rsid w:val="00163A88"/>
    <w:rsid w:val="00163BC9"/>
    <w:rsid w:val="00163D36"/>
    <w:rsid w:val="00164012"/>
    <w:rsid w:val="00164058"/>
    <w:rsid w:val="001640D2"/>
    <w:rsid w:val="001644C7"/>
    <w:rsid w:val="00164716"/>
    <w:rsid w:val="00164846"/>
    <w:rsid w:val="00164A05"/>
    <w:rsid w:val="00164D34"/>
    <w:rsid w:val="00164F86"/>
    <w:rsid w:val="00165170"/>
    <w:rsid w:val="001651B6"/>
    <w:rsid w:val="00165399"/>
    <w:rsid w:val="00165E60"/>
    <w:rsid w:val="00166097"/>
    <w:rsid w:val="0016613C"/>
    <w:rsid w:val="001661FD"/>
    <w:rsid w:val="00166453"/>
    <w:rsid w:val="00166A6D"/>
    <w:rsid w:val="00166AF2"/>
    <w:rsid w:val="00166B1C"/>
    <w:rsid w:val="00166DAD"/>
    <w:rsid w:val="00166E6D"/>
    <w:rsid w:val="00166FB5"/>
    <w:rsid w:val="00167022"/>
    <w:rsid w:val="00167118"/>
    <w:rsid w:val="0016718E"/>
    <w:rsid w:val="0016719A"/>
    <w:rsid w:val="001673D1"/>
    <w:rsid w:val="0016775E"/>
    <w:rsid w:val="0017001A"/>
    <w:rsid w:val="00170289"/>
    <w:rsid w:val="0017060B"/>
    <w:rsid w:val="00170701"/>
    <w:rsid w:val="001707E9"/>
    <w:rsid w:val="001715B1"/>
    <w:rsid w:val="0017184D"/>
    <w:rsid w:val="00171A78"/>
    <w:rsid w:val="00171B71"/>
    <w:rsid w:val="00171C7C"/>
    <w:rsid w:val="00171CAC"/>
    <w:rsid w:val="00171F08"/>
    <w:rsid w:val="00172637"/>
    <w:rsid w:val="001726D4"/>
    <w:rsid w:val="001728B5"/>
    <w:rsid w:val="001728BD"/>
    <w:rsid w:val="0017336D"/>
    <w:rsid w:val="001733E5"/>
    <w:rsid w:val="00173ADA"/>
    <w:rsid w:val="00173F1A"/>
    <w:rsid w:val="00174052"/>
    <w:rsid w:val="001745CE"/>
    <w:rsid w:val="00174723"/>
    <w:rsid w:val="001749B7"/>
    <w:rsid w:val="00174E0A"/>
    <w:rsid w:val="00174E84"/>
    <w:rsid w:val="001750A0"/>
    <w:rsid w:val="00175128"/>
    <w:rsid w:val="00175201"/>
    <w:rsid w:val="00175A41"/>
    <w:rsid w:val="00175DCC"/>
    <w:rsid w:val="001762F3"/>
    <w:rsid w:val="00176423"/>
    <w:rsid w:val="00176686"/>
    <w:rsid w:val="001766D2"/>
    <w:rsid w:val="001768FA"/>
    <w:rsid w:val="001769A8"/>
    <w:rsid w:val="00177149"/>
    <w:rsid w:val="00177179"/>
    <w:rsid w:val="00177237"/>
    <w:rsid w:val="0017749D"/>
    <w:rsid w:val="00177517"/>
    <w:rsid w:val="001778A7"/>
    <w:rsid w:val="0017796C"/>
    <w:rsid w:val="00177F02"/>
    <w:rsid w:val="00180388"/>
    <w:rsid w:val="00180485"/>
    <w:rsid w:val="00180695"/>
    <w:rsid w:val="001806B5"/>
    <w:rsid w:val="00180848"/>
    <w:rsid w:val="00180E8D"/>
    <w:rsid w:val="00180EE6"/>
    <w:rsid w:val="00180FF8"/>
    <w:rsid w:val="001813B0"/>
    <w:rsid w:val="001814DC"/>
    <w:rsid w:val="001818D8"/>
    <w:rsid w:val="0018239D"/>
    <w:rsid w:val="001827CC"/>
    <w:rsid w:val="00183096"/>
    <w:rsid w:val="001835D2"/>
    <w:rsid w:val="00183945"/>
    <w:rsid w:val="00183CEE"/>
    <w:rsid w:val="00183FD9"/>
    <w:rsid w:val="0018426D"/>
    <w:rsid w:val="00184490"/>
    <w:rsid w:val="001844C6"/>
    <w:rsid w:val="001845EF"/>
    <w:rsid w:val="00184B03"/>
    <w:rsid w:val="00185922"/>
    <w:rsid w:val="00185BF1"/>
    <w:rsid w:val="00185C64"/>
    <w:rsid w:val="00185DFB"/>
    <w:rsid w:val="00185EE5"/>
    <w:rsid w:val="001860B2"/>
    <w:rsid w:val="00186186"/>
    <w:rsid w:val="0018625D"/>
    <w:rsid w:val="0018652C"/>
    <w:rsid w:val="00186A77"/>
    <w:rsid w:val="00187402"/>
    <w:rsid w:val="001874D7"/>
    <w:rsid w:val="00187919"/>
    <w:rsid w:val="00187B9E"/>
    <w:rsid w:val="0019002F"/>
    <w:rsid w:val="001900C7"/>
    <w:rsid w:val="001903F5"/>
    <w:rsid w:val="00190505"/>
    <w:rsid w:val="0019084E"/>
    <w:rsid w:val="001909E3"/>
    <w:rsid w:val="00190F3F"/>
    <w:rsid w:val="00190F9E"/>
    <w:rsid w:val="001910A2"/>
    <w:rsid w:val="00191188"/>
    <w:rsid w:val="001911BB"/>
    <w:rsid w:val="00191308"/>
    <w:rsid w:val="00191D42"/>
    <w:rsid w:val="00192122"/>
    <w:rsid w:val="001922B8"/>
    <w:rsid w:val="001923A6"/>
    <w:rsid w:val="00192A3D"/>
    <w:rsid w:val="00192DC6"/>
    <w:rsid w:val="00192F5C"/>
    <w:rsid w:val="0019338F"/>
    <w:rsid w:val="00193C8F"/>
    <w:rsid w:val="00194013"/>
    <w:rsid w:val="001942E7"/>
    <w:rsid w:val="001945A8"/>
    <w:rsid w:val="001945C8"/>
    <w:rsid w:val="00194732"/>
    <w:rsid w:val="00194841"/>
    <w:rsid w:val="00194A76"/>
    <w:rsid w:val="00194AAE"/>
    <w:rsid w:val="00194B60"/>
    <w:rsid w:val="00194DC7"/>
    <w:rsid w:val="00194FB3"/>
    <w:rsid w:val="00195226"/>
    <w:rsid w:val="00195485"/>
    <w:rsid w:val="00195753"/>
    <w:rsid w:val="0019597E"/>
    <w:rsid w:val="00195B2A"/>
    <w:rsid w:val="00195CB9"/>
    <w:rsid w:val="00195D19"/>
    <w:rsid w:val="00195DF5"/>
    <w:rsid w:val="00195F0C"/>
    <w:rsid w:val="00195FB4"/>
    <w:rsid w:val="00196648"/>
    <w:rsid w:val="00196888"/>
    <w:rsid w:val="00196A24"/>
    <w:rsid w:val="00196E13"/>
    <w:rsid w:val="0019756C"/>
    <w:rsid w:val="00197612"/>
    <w:rsid w:val="001976D6"/>
    <w:rsid w:val="001979FF"/>
    <w:rsid w:val="00197D54"/>
    <w:rsid w:val="001A0136"/>
    <w:rsid w:val="001A0149"/>
    <w:rsid w:val="001A0BDA"/>
    <w:rsid w:val="001A0C7A"/>
    <w:rsid w:val="001A0FC3"/>
    <w:rsid w:val="001A1862"/>
    <w:rsid w:val="001A198D"/>
    <w:rsid w:val="001A1A61"/>
    <w:rsid w:val="001A1B29"/>
    <w:rsid w:val="001A1E8A"/>
    <w:rsid w:val="001A22A9"/>
    <w:rsid w:val="001A24AE"/>
    <w:rsid w:val="001A26B9"/>
    <w:rsid w:val="001A2B99"/>
    <w:rsid w:val="001A2C69"/>
    <w:rsid w:val="001A2E3F"/>
    <w:rsid w:val="001A303A"/>
    <w:rsid w:val="001A307F"/>
    <w:rsid w:val="001A3352"/>
    <w:rsid w:val="001A3695"/>
    <w:rsid w:val="001A36BF"/>
    <w:rsid w:val="001A3781"/>
    <w:rsid w:val="001A3C63"/>
    <w:rsid w:val="001A3C8F"/>
    <w:rsid w:val="001A4052"/>
    <w:rsid w:val="001A44AA"/>
    <w:rsid w:val="001A4A74"/>
    <w:rsid w:val="001A4B1D"/>
    <w:rsid w:val="001A52EA"/>
    <w:rsid w:val="001A5320"/>
    <w:rsid w:val="001A55C0"/>
    <w:rsid w:val="001A572C"/>
    <w:rsid w:val="001A5922"/>
    <w:rsid w:val="001A59BB"/>
    <w:rsid w:val="001A5A0F"/>
    <w:rsid w:val="001A5B24"/>
    <w:rsid w:val="001A5B3F"/>
    <w:rsid w:val="001A5B7C"/>
    <w:rsid w:val="001A5C62"/>
    <w:rsid w:val="001A63B0"/>
    <w:rsid w:val="001A6A78"/>
    <w:rsid w:val="001A6B09"/>
    <w:rsid w:val="001A6BC9"/>
    <w:rsid w:val="001A7051"/>
    <w:rsid w:val="001A733A"/>
    <w:rsid w:val="001A75EE"/>
    <w:rsid w:val="001A7785"/>
    <w:rsid w:val="001A7D54"/>
    <w:rsid w:val="001A7FBC"/>
    <w:rsid w:val="001B00F0"/>
    <w:rsid w:val="001B017B"/>
    <w:rsid w:val="001B04E3"/>
    <w:rsid w:val="001B0741"/>
    <w:rsid w:val="001B08FF"/>
    <w:rsid w:val="001B0A58"/>
    <w:rsid w:val="001B11CD"/>
    <w:rsid w:val="001B14A0"/>
    <w:rsid w:val="001B1768"/>
    <w:rsid w:val="001B1992"/>
    <w:rsid w:val="001B1B2B"/>
    <w:rsid w:val="001B1CD9"/>
    <w:rsid w:val="001B1E3E"/>
    <w:rsid w:val="001B1E6A"/>
    <w:rsid w:val="001B1E8D"/>
    <w:rsid w:val="001B1EA6"/>
    <w:rsid w:val="001B204A"/>
    <w:rsid w:val="001B212D"/>
    <w:rsid w:val="001B2370"/>
    <w:rsid w:val="001B2AD7"/>
    <w:rsid w:val="001B2D49"/>
    <w:rsid w:val="001B2ED0"/>
    <w:rsid w:val="001B2FBB"/>
    <w:rsid w:val="001B3265"/>
    <w:rsid w:val="001B32D1"/>
    <w:rsid w:val="001B330C"/>
    <w:rsid w:val="001B332D"/>
    <w:rsid w:val="001B3375"/>
    <w:rsid w:val="001B3675"/>
    <w:rsid w:val="001B387D"/>
    <w:rsid w:val="001B3C97"/>
    <w:rsid w:val="001B3D34"/>
    <w:rsid w:val="001B3E6E"/>
    <w:rsid w:val="001B4346"/>
    <w:rsid w:val="001B44A2"/>
    <w:rsid w:val="001B45A7"/>
    <w:rsid w:val="001B57E8"/>
    <w:rsid w:val="001B5C10"/>
    <w:rsid w:val="001B5CCE"/>
    <w:rsid w:val="001B6522"/>
    <w:rsid w:val="001B695E"/>
    <w:rsid w:val="001B6C00"/>
    <w:rsid w:val="001B6D41"/>
    <w:rsid w:val="001B6E7E"/>
    <w:rsid w:val="001B6E8A"/>
    <w:rsid w:val="001B7311"/>
    <w:rsid w:val="001B7C04"/>
    <w:rsid w:val="001B7E65"/>
    <w:rsid w:val="001C045F"/>
    <w:rsid w:val="001C0461"/>
    <w:rsid w:val="001C0463"/>
    <w:rsid w:val="001C047F"/>
    <w:rsid w:val="001C055E"/>
    <w:rsid w:val="001C0585"/>
    <w:rsid w:val="001C0F69"/>
    <w:rsid w:val="001C107D"/>
    <w:rsid w:val="001C13ED"/>
    <w:rsid w:val="001C145F"/>
    <w:rsid w:val="001C158E"/>
    <w:rsid w:val="001C2103"/>
    <w:rsid w:val="001C2198"/>
    <w:rsid w:val="001C2489"/>
    <w:rsid w:val="001C2510"/>
    <w:rsid w:val="001C2788"/>
    <w:rsid w:val="001C29B2"/>
    <w:rsid w:val="001C2ADA"/>
    <w:rsid w:val="001C2B8B"/>
    <w:rsid w:val="001C2CA2"/>
    <w:rsid w:val="001C2CCA"/>
    <w:rsid w:val="001C2CEC"/>
    <w:rsid w:val="001C2E1B"/>
    <w:rsid w:val="001C2E42"/>
    <w:rsid w:val="001C2FF5"/>
    <w:rsid w:val="001C30C5"/>
    <w:rsid w:val="001C31C0"/>
    <w:rsid w:val="001C3387"/>
    <w:rsid w:val="001C35C1"/>
    <w:rsid w:val="001C3634"/>
    <w:rsid w:val="001C3788"/>
    <w:rsid w:val="001C38E6"/>
    <w:rsid w:val="001C3978"/>
    <w:rsid w:val="001C3A35"/>
    <w:rsid w:val="001C40E3"/>
    <w:rsid w:val="001C4657"/>
    <w:rsid w:val="001C466C"/>
    <w:rsid w:val="001C49F8"/>
    <w:rsid w:val="001C4F38"/>
    <w:rsid w:val="001C4FA8"/>
    <w:rsid w:val="001C5162"/>
    <w:rsid w:val="001C520D"/>
    <w:rsid w:val="001C5290"/>
    <w:rsid w:val="001C58C8"/>
    <w:rsid w:val="001C5E6E"/>
    <w:rsid w:val="001C5F03"/>
    <w:rsid w:val="001C61DB"/>
    <w:rsid w:val="001C6353"/>
    <w:rsid w:val="001C63A0"/>
    <w:rsid w:val="001C654F"/>
    <w:rsid w:val="001C6A05"/>
    <w:rsid w:val="001C71FB"/>
    <w:rsid w:val="001C7245"/>
    <w:rsid w:val="001C72A9"/>
    <w:rsid w:val="001C73A0"/>
    <w:rsid w:val="001C7599"/>
    <w:rsid w:val="001C78A3"/>
    <w:rsid w:val="001C78DF"/>
    <w:rsid w:val="001D0393"/>
    <w:rsid w:val="001D064C"/>
    <w:rsid w:val="001D072D"/>
    <w:rsid w:val="001D0889"/>
    <w:rsid w:val="001D11E7"/>
    <w:rsid w:val="001D134B"/>
    <w:rsid w:val="001D148B"/>
    <w:rsid w:val="001D15F7"/>
    <w:rsid w:val="001D19AF"/>
    <w:rsid w:val="001D1AF5"/>
    <w:rsid w:val="001D1D51"/>
    <w:rsid w:val="001D1F5E"/>
    <w:rsid w:val="001D223D"/>
    <w:rsid w:val="001D2D52"/>
    <w:rsid w:val="001D2D53"/>
    <w:rsid w:val="001D2D5C"/>
    <w:rsid w:val="001D2EA0"/>
    <w:rsid w:val="001D30B8"/>
    <w:rsid w:val="001D34EA"/>
    <w:rsid w:val="001D39F8"/>
    <w:rsid w:val="001D3B02"/>
    <w:rsid w:val="001D46AE"/>
    <w:rsid w:val="001D47F4"/>
    <w:rsid w:val="001D51AB"/>
    <w:rsid w:val="001D52D1"/>
    <w:rsid w:val="001D5538"/>
    <w:rsid w:val="001D563A"/>
    <w:rsid w:val="001D568B"/>
    <w:rsid w:val="001D5AA0"/>
    <w:rsid w:val="001D5D1A"/>
    <w:rsid w:val="001D5FC7"/>
    <w:rsid w:val="001D6139"/>
    <w:rsid w:val="001D6167"/>
    <w:rsid w:val="001D63D0"/>
    <w:rsid w:val="001D6714"/>
    <w:rsid w:val="001D6AEF"/>
    <w:rsid w:val="001D6DCF"/>
    <w:rsid w:val="001D72C7"/>
    <w:rsid w:val="001D7421"/>
    <w:rsid w:val="001D74A8"/>
    <w:rsid w:val="001D74C9"/>
    <w:rsid w:val="001D7560"/>
    <w:rsid w:val="001D76AB"/>
    <w:rsid w:val="001D78C3"/>
    <w:rsid w:val="001D79B7"/>
    <w:rsid w:val="001D7C80"/>
    <w:rsid w:val="001E001A"/>
    <w:rsid w:val="001E04BC"/>
    <w:rsid w:val="001E04D5"/>
    <w:rsid w:val="001E04F9"/>
    <w:rsid w:val="001E0766"/>
    <w:rsid w:val="001E093C"/>
    <w:rsid w:val="001E151F"/>
    <w:rsid w:val="001E1596"/>
    <w:rsid w:val="001E174B"/>
    <w:rsid w:val="001E1882"/>
    <w:rsid w:val="001E18DA"/>
    <w:rsid w:val="001E195F"/>
    <w:rsid w:val="001E19AA"/>
    <w:rsid w:val="001E1B0B"/>
    <w:rsid w:val="001E1D0E"/>
    <w:rsid w:val="001E1DB7"/>
    <w:rsid w:val="001E1E00"/>
    <w:rsid w:val="001E2412"/>
    <w:rsid w:val="001E261C"/>
    <w:rsid w:val="001E28B4"/>
    <w:rsid w:val="001E2D29"/>
    <w:rsid w:val="001E2EF5"/>
    <w:rsid w:val="001E3601"/>
    <w:rsid w:val="001E3629"/>
    <w:rsid w:val="001E3B36"/>
    <w:rsid w:val="001E3BB5"/>
    <w:rsid w:val="001E3DF3"/>
    <w:rsid w:val="001E3E6C"/>
    <w:rsid w:val="001E4339"/>
    <w:rsid w:val="001E43CC"/>
    <w:rsid w:val="001E46BC"/>
    <w:rsid w:val="001E48EA"/>
    <w:rsid w:val="001E5006"/>
    <w:rsid w:val="001E51A2"/>
    <w:rsid w:val="001E57CA"/>
    <w:rsid w:val="001E59A1"/>
    <w:rsid w:val="001E5CD5"/>
    <w:rsid w:val="001E60AF"/>
    <w:rsid w:val="001E6421"/>
    <w:rsid w:val="001E64C2"/>
    <w:rsid w:val="001E6674"/>
    <w:rsid w:val="001E67C2"/>
    <w:rsid w:val="001E6818"/>
    <w:rsid w:val="001E6F78"/>
    <w:rsid w:val="001E70EA"/>
    <w:rsid w:val="001E7D06"/>
    <w:rsid w:val="001E7E41"/>
    <w:rsid w:val="001E7FE0"/>
    <w:rsid w:val="001F0748"/>
    <w:rsid w:val="001F097D"/>
    <w:rsid w:val="001F0A72"/>
    <w:rsid w:val="001F0B61"/>
    <w:rsid w:val="001F0BCF"/>
    <w:rsid w:val="001F0E05"/>
    <w:rsid w:val="001F175F"/>
    <w:rsid w:val="001F1CC3"/>
    <w:rsid w:val="001F1F36"/>
    <w:rsid w:val="001F1F63"/>
    <w:rsid w:val="001F2252"/>
    <w:rsid w:val="001F251F"/>
    <w:rsid w:val="001F271A"/>
    <w:rsid w:val="001F2848"/>
    <w:rsid w:val="001F28AD"/>
    <w:rsid w:val="001F2A0A"/>
    <w:rsid w:val="001F2A29"/>
    <w:rsid w:val="001F2C32"/>
    <w:rsid w:val="001F302E"/>
    <w:rsid w:val="001F3447"/>
    <w:rsid w:val="001F3545"/>
    <w:rsid w:val="001F35A0"/>
    <w:rsid w:val="001F3A91"/>
    <w:rsid w:val="001F4427"/>
    <w:rsid w:val="001F44D3"/>
    <w:rsid w:val="001F4547"/>
    <w:rsid w:val="001F4765"/>
    <w:rsid w:val="001F4EF4"/>
    <w:rsid w:val="001F5040"/>
    <w:rsid w:val="001F5A91"/>
    <w:rsid w:val="001F5B2A"/>
    <w:rsid w:val="001F5BF9"/>
    <w:rsid w:val="001F618A"/>
    <w:rsid w:val="001F61BB"/>
    <w:rsid w:val="001F6460"/>
    <w:rsid w:val="001F665D"/>
    <w:rsid w:val="001F6826"/>
    <w:rsid w:val="001F6C0A"/>
    <w:rsid w:val="001F6E03"/>
    <w:rsid w:val="001F7585"/>
    <w:rsid w:val="001F75B4"/>
    <w:rsid w:val="001F75D2"/>
    <w:rsid w:val="001F75DA"/>
    <w:rsid w:val="001F797E"/>
    <w:rsid w:val="001F79DC"/>
    <w:rsid w:val="001F7BC3"/>
    <w:rsid w:val="001F7DC0"/>
    <w:rsid w:val="001F7FA3"/>
    <w:rsid w:val="001F7FAF"/>
    <w:rsid w:val="00200449"/>
    <w:rsid w:val="002009BF"/>
    <w:rsid w:val="00200BE4"/>
    <w:rsid w:val="00200E72"/>
    <w:rsid w:val="0020123E"/>
    <w:rsid w:val="0020130B"/>
    <w:rsid w:val="00201514"/>
    <w:rsid w:val="00201735"/>
    <w:rsid w:val="0020185A"/>
    <w:rsid w:val="00201CDB"/>
    <w:rsid w:val="0020269C"/>
    <w:rsid w:val="00202709"/>
    <w:rsid w:val="0020272B"/>
    <w:rsid w:val="00202D57"/>
    <w:rsid w:val="00202DFC"/>
    <w:rsid w:val="00202F7A"/>
    <w:rsid w:val="00203493"/>
    <w:rsid w:val="0020352B"/>
    <w:rsid w:val="0020354E"/>
    <w:rsid w:val="0020362C"/>
    <w:rsid w:val="00203B60"/>
    <w:rsid w:val="00203C69"/>
    <w:rsid w:val="00203D4C"/>
    <w:rsid w:val="00204158"/>
    <w:rsid w:val="002041B0"/>
    <w:rsid w:val="0020422B"/>
    <w:rsid w:val="002042D5"/>
    <w:rsid w:val="002047FF"/>
    <w:rsid w:val="002048EC"/>
    <w:rsid w:val="0020496E"/>
    <w:rsid w:val="00204B9C"/>
    <w:rsid w:val="00204C72"/>
    <w:rsid w:val="00204E23"/>
    <w:rsid w:val="0020546E"/>
    <w:rsid w:val="0020573F"/>
    <w:rsid w:val="00205A91"/>
    <w:rsid w:val="00205B11"/>
    <w:rsid w:val="002062AB"/>
    <w:rsid w:val="00206668"/>
    <w:rsid w:val="002066C7"/>
    <w:rsid w:val="002067B9"/>
    <w:rsid w:val="00206AE2"/>
    <w:rsid w:val="00206CC8"/>
    <w:rsid w:val="00206D1B"/>
    <w:rsid w:val="00206D77"/>
    <w:rsid w:val="00206E8D"/>
    <w:rsid w:val="002071C2"/>
    <w:rsid w:val="002072C8"/>
    <w:rsid w:val="00207363"/>
    <w:rsid w:val="002073B5"/>
    <w:rsid w:val="002073DE"/>
    <w:rsid w:val="00207401"/>
    <w:rsid w:val="00207596"/>
    <w:rsid w:val="0020787D"/>
    <w:rsid w:val="00207AA6"/>
    <w:rsid w:val="00207E74"/>
    <w:rsid w:val="002098C8"/>
    <w:rsid w:val="00210086"/>
    <w:rsid w:val="00210137"/>
    <w:rsid w:val="00210318"/>
    <w:rsid w:val="00210B5C"/>
    <w:rsid w:val="00210B84"/>
    <w:rsid w:val="00210C96"/>
    <w:rsid w:val="00210D2E"/>
    <w:rsid w:val="00211075"/>
    <w:rsid w:val="002113B6"/>
    <w:rsid w:val="00211747"/>
    <w:rsid w:val="002117DD"/>
    <w:rsid w:val="0021182F"/>
    <w:rsid w:val="00211AC7"/>
    <w:rsid w:val="00211CCE"/>
    <w:rsid w:val="00212101"/>
    <w:rsid w:val="00212621"/>
    <w:rsid w:val="002126BB"/>
    <w:rsid w:val="002127EA"/>
    <w:rsid w:val="00212961"/>
    <w:rsid w:val="00212A74"/>
    <w:rsid w:val="00212AC3"/>
    <w:rsid w:val="00213177"/>
    <w:rsid w:val="00213329"/>
    <w:rsid w:val="002133FB"/>
    <w:rsid w:val="00213867"/>
    <w:rsid w:val="00213B1A"/>
    <w:rsid w:val="00213B2D"/>
    <w:rsid w:val="00214138"/>
    <w:rsid w:val="002146AD"/>
    <w:rsid w:val="002146FB"/>
    <w:rsid w:val="0021475F"/>
    <w:rsid w:val="002149B8"/>
    <w:rsid w:val="00214B49"/>
    <w:rsid w:val="00214B83"/>
    <w:rsid w:val="00214CE0"/>
    <w:rsid w:val="002152A5"/>
    <w:rsid w:val="002154D3"/>
    <w:rsid w:val="00215A33"/>
    <w:rsid w:val="00215E28"/>
    <w:rsid w:val="00215E95"/>
    <w:rsid w:val="002163CC"/>
    <w:rsid w:val="002167E2"/>
    <w:rsid w:val="00216836"/>
    <w:rsid w:val="00216940"/>
    <w:rsid w:val="00216F32"/>
    <w:rsid w:val="002170E9"/>
    <w:rsid w:val="002174E7"/>
    <w:rsid w:val="0021768A"/>
    <w:rsid w:val="00217836"/>
    <w:rsid w:val="00217E7E"/>
    <w:rsid w:val="00217E96"/>
    <w:rsid w:val="0022043C"/>
    <w:rsid w:val="002204F3"/>
    <w:rsid w:val="002205F7"/>
    <w:rsid w:val="00220767"/>
    <w:rsid w:val="00220B13"/>
    <w:rsid w:val="00221061"/>
    <w:rsid w:val="00221CEF"/>
    <w:rsid w:val="00221E74"/>
    <w:rsid w:val="0022200C"/>
    <w:rsid w:val="002222D1"/>
    <w:rsid w:val="00222825"/>
    <w:rsid w:val="00222F2D"/>
    <w:rsid w:val="00223079"/>
    <w:rsid w:val="0022327F"/>
    <w:rsid w:val="0022339A"/>
    <w:rsid w:val="002238F4"/>
    <w:rsid w:val="002239F4"/>
    <w:rsid w:val="002242F7"/>
    <w:rsid w:val="00224324"/>
    <w:rsid w:val="0022433E"/>
    <w:rsid w:val="002244B9"/>
    <w:rsid w:val="002247B9"/>
    <w:rsid w:val="0022483C"/>
    <w:rsid w:val="00224CDE"/>
    <w:rsid w:val="00224D51"/>
    <w:rsid w:val="00224F82"/>
    <w:rsid w:val="00224F8E"/>
    <w:rsid w:val="00225503"/>
    <w:rsid w:val="002255AF"/>
    <w:rsid w:val="00226225"/>
    <w:rsid w:val="0022661F"/>
    <w:rsid w:val="00226A13"/>
    <w:rsid w:val="00226A73"/>
    <w:rsid w:val="00226BF6"/>
    <w:rsid w:val="00226DE2"/>
    <w:rsid w:val="00227018"/>
    <w:rsid w:val="00227336"/>
    <w:rsid w:val="002273E4"/>
    <w:rsid w:val="002276DB"/>
    <w:rsid w:val="00227722"/>
    <w:rsid w:val="00227FB9"/>
    <w:rsid w:val="00230259"/>
    <w:rsid w:val="00230563"/>
    <w:rsid w:val="002310A3"/>
    <w:rsid w:val="00231477"/>
    <w:rsid w:val="0023159C"/>
    <w:rsid w:val="002319D8"/>
    <w:rsid w:val="00231B63"/>
    <w:rsid w:val="00231C53"/>
    <w:rsid w:val="002323B0"/>
    <w:rsid w:val="00232741"/>
    <w:rsid w:val="0023294F"/>
    <w:rsid w:val="00232B45"/>
    <w:rsid w:val="00232D3E"/>
    <w:rsid w:val="00232E3E"/>
    <w:rsid w:val="00232FD3"/>
    <w:rsid w:val="0023346B"/>
    <w:rsid w:val="002335AF"/>
    <w:rsid w:val="002339EF"/>
    <w:rsid w:val="00233A1B"/>
    <w:rsid w:val="00233B50"/>
    <w:rsid w:val="00233D6B"/>
    <w:rsid w:val="00233E16"/>
    <w:rsid w:val="002340C4"/>
    <w:rsid w:val="00234186"/>
    <w:rsid w:val="00234639"/>
    <w:rsid w:val="0023491A"/>
    <w:rsid w:val="00234923"/>
    <w:rsid w:val="002349CB"/>
    <w:rsid w:val="00234ECD"/>
    <w:rsid w:val="002350FC"/>
    <w:rsid w:val="00235122"/>
    <w:rsid w:val="002353A4"/>
    <w:rsid w:val="002353F9"/>
    <w:rsid w:val="00235711"/>
    <w:rsid w:val="00235BF6"/>
    <w:rsid w:val="00235C2B"/>
    <w:rsid w:val="00235FB2"/>
    <w:rsid w:val="002361E7"/>
    <w:rsid w:val="0023624D"/>
    <w:rsid w:val="002362CA"/>
    <w:rsid w:val="00236390"/>
    <w:rsid w:val="0023658F"/>
    <w:rsid w:val="002366FE"/>
    <w:rsid w:val="00236F82"/>
    <w:rsid w:val="002370D1"/>
    <w:rsid w:val="00237154"/>
    <w:rsid w:val="002373DE"/>
    <w:rsid w:val="00237C0F"/>
    <w:rsid w:val="00240232"/>
    <w:rsid w:val="00240884"/>
    <w:rsid w:val="002408CA"/>
    <w:rsid w:val="002408E4"/>
    <w:rsid w:val="00240C6C"/>
    <w:rsid w:val="00240F45"/>
    <w:rsid w:val="0024122C"/>
    <w:rsid w:val="00241657"/>
    <w:rsid w:val="0024178C"/>
    <w:rsid w:val="00241BCF"/>
    <w:rsid w:val="00241FD9"/>
    <w:rsid w:val="002421DA"/>
    <w:rsid w:val="00242344"/>
    <w:rsid w:val="00242447"/>
    <w:rsid w:val="00242490"/>
    <w:rsid w:val="00242651"/>
    <w:rsid w:val="002427AE"/>
    <w:rsid w:val="00242821"/>
    <w:rsid w:val="0024286E"/>
    <w:rsid w:val="002429C2"/>
    <w:rsid w:val="00242BBE"/>
    <w:rsid w:val="00242C21"/>
    <w:rsid w:val="00242DCD"/>
    <w:rsid w:val="00243090"/>
    <w:rsid w:val="0024314A"/>
    <w:rsid w:val="00243399"/>
    <w:rsid w:val="00243A45"/>
    <w:rsid w:val="002441D5"/>
    <w:rsid w:val="0024420C"/>
    <w:rsid w:val="002443A2"/>
    <w:rsid w:val="00244499"/>
    <w:rsid w:val="002445E5"/>
    <w:rsid w:val="00244796"/>
    <w:rsid w:val="002447EE"/>
    <w:rsid w:val="002448CB"/>
    <w:rsid w:val="002448E7"/>
    <w:rsid w:val="00244B51"/>
    <w:rsid w:val="00244C3E"/>
    <w:rsid w:val="0024522B"/>
    <w:rsid w:val="00245460"/>
    <w:rsid w:val="0024576F"/>
    <w:rsid w:val="00245EE0"/>
    <w:rsid w:val="002463DE"/>
    <w:rsid w:val="0024676C"/>
    <w:rsid w:val="002469E9"/>
    <w:rsid w:val="00246A3E"/>
    <w:rsid w:val="00246B20"/>
    <w:rsid w:val="00246EB8"/>
    <w:rsid w:val="00246FF0"/>
    <w:rsid w:val="0024700C"/>
    <w:rsid w:val="00247357"/>
    <w:rsid w:val="00247A71"/>
    <w:rsid w:val="00247B03"/>
    <w:rsid w:val="00247DAF"/>
    <w:rsid w:val="00247F56"/>
    <w:rsid w:val="00247FFA"/>
    <w:rsid w:val="002500CE"/>
    <w:rsid w:val="002505EC"/>
    <w:rsid w:val="00250769"/>
    <w:rsid w:val="002507F1"/>
    <w:rsid w:val="002508AB"/>
    <w:rsid w:val="00250A56"/>
    <w:rsid w:val="00251063"/>
    <w:rsid w:val="00251326"/>
    <w:rsid w:val="00251AD4"/>
    <w:rsid w:val="00251EDA"/>
    <w:rsid w:val="00252DEC"/>
    <w:rsid w:val="002533C2"/>
    <w:rsid w:val="002536AC"/>
    <w:rsid w:val="0025376B"/>
    <w:rsid w:val="00253C6D"/>
    <w:rsid w:val="00253E81"/>
    <w:rsid w:val="0025402C"/>
    <w:rsid w:val="00254106"/>
    <w:rsid w:val="0025431A"/>
    <w:rsid w:val="002545B8"/>
    <w:rsid w:val="00254EA9"/>
    <w:rsid w:val="00254F12"/>
    <w:rsid w:val="00255176"/>
    <w:rsid w:val="002555A7"/>
    <w:rsid w:val="0025561A"/>
    <w:rsid w:val="0025562D"/>
    <w:rsid w:val="00255632"/>
    <w:rsid w:val="0025599D"/>
    <w:rsid w:val="00255E11"/>
    <w:rsid w:val="0025626D"/>
    <w:rsid w:val="00256560"/>
    <w:rsid w:val="00256624"/>
    <w:rsid w:val="0025673B"/>
    <w:rsid w:val="00256CFD"/>
    <w:rsid w:val="0025713A"/>
    <w:rsid w:val="002571AA"/>
    <w:rsid w:val="00257BF8"/>
    <w:rsid w:val="00257D3A"/>
    <w:rsid w:val="00257F30"/>
    <w:rsid w:val="00257FED"/>
    <w:rsid w:val="002600A1"/>
    <w:rsid w:val="00260190"/>
    <w:rsid w:val="0026099A"/>
    <w:rsid w:val="00260C4D"/>
    <w:rsid w:val="00260CB3"/>
    <w:rsid w:val="00260DAC"/>
    <w:rsid w:val="00261298"/>
    <w:rsid w:val="002614EE"/>
    <w:rsid w:val="0026181D"/>
    <w:rsid w:val="002618C2"/>
    <w:rsid w:val="00261B1F"/>
    <w:rsid w:val="00261BCC"/>
    <w:rsid w:val="00261BE3"/>
    <w:rsid w:val="00261BE8"/>
    <w:rsid w:val="00261C7F"/>
    <w:rsid w:val="00262168"/>
    <w:rsid w:val="002622B0"/>
    <w:rsid w:val="00262537"/>
    <w:rsid w:val="00262553"/>
    <w:rsid w:val="0026258F"/>
    <w:rsid w:val="002629DD"/>
    <w:rsid w:val="00262ACE"/>
    <w:rsid w:val="00262B31"/>
    <w:rsid w:val="00262B36"/>
    <w:rsid w:val="00262BF0"/>
    <w:rsid w:val="00262C44"/>
    <w:rsid w:val="0026332A"/>
    <w:rsid w:val="002633AF"/>
    <w:rsid w:val="0026357B"/>
    <w:rsid w:val="002635FC"/>
    <w:rsid w:val="00263616"/>
    <w:rsid w:val="0026365D"/>
    <w:rsid w:val="002638FD"/>
    <w:rsid w:val="00263A79"/>
    <w:rsid w:val="00263FD3"/>
    <w:rsid w:val="00264348"/>
    <w:rsid w:val="0026465B"/>
    <w:rsid w:val="00264C6B"/>
    <w:rsid w:val="00264C82"/>
    <w:rsid w:val="00264FD6"/>
    <w:rsid w:val="002650DE"/>
    <w:rsid w:val="0026512F"/>
    <w:rsid w:val="002653D6"/>
    <w:rsid w:val="00265486"/>
    <w:rsid w:val="0026557C"/>
    <w:rsid w:val="00265C0D"/>
    <w:rsid w:val="00265DE2"/>
    <w:rsid w:val="0026606B"/>
    <w:rsid w:val="0026655E"/>
    <w:rsid w:val="00266A0F"/>
    <w:rsid w:val="00266C5C"/>
    <w:rsid w:val="0026711E"/>
    <w:rsid w:val="002671CE"/>
    <w:rsid w:val="00267209"/>
    <w:rsid w:val="00267550"/>
    <w:rsid w:val="0026756C"/>
    <w:rsid w:val="002676DE"/>
    <w:rsid w:val="00267705"/>
    <w:rsid w:val="0027011C"/>
    <w:rsid w:val="00270243"/>
    <w:rsid w:val="0027052D"/>
    <w:rsid w:val="00270817"/>
    <w:rsid w:val="00270869"/>
    <w:rsid w:val="0027086E"/>
    <w:rsid w:val="00270905"/>
    <w:rsid w:val="00270972"/>
    <w:rsid w:val="00270B97"/>
    <w:rsid w:val="002711BF"/>
    <w:rsid w:val="002715E9"/>
    <w:rsid w:val="0027191D"/>
    <w:rsid w:val="0027194F"/>
    <w:rsid w:val="00271BFC"/>
    <w:rsid w:val="0027240B"/>
    <w:rsid w:val="00272580"/>
    <w:rsid w:val="002725C1"/>
    <w:rsid w:val="002726AA"/>
    <w:rsid w:val="00272792"/>
    <w:rsid w:val="00272854"/>
    <w:rsid w:val="00272A50"/>
    <w:rsid w:val="0027305A"/>
    <w:rsid w:val="002734C7"/>
    <w:rsid w:val="002737F3"/>
    <w:rsid w:val="0027394E"/>
    <w:rsid w:val="00273AC0"/>
    <w:rsid w:val="00273C00"/>
    <w:rsid w:val="00273DD4"/>
    <w:rsid w:val="00274197"/>
    <w:rsid w:val="00274267"/>
    <w:rsid w:val="0027436B"/>
    <w:rsid w:val="002743CC"/>
    <w:rsid w:val="002747EE"/>
    <w:rsid w:val="0027499A"/>
    <w:rsid w:val="00274C38"/>
    <w:rsid w:val="00274DED"/>
    <w:rsid w:val="00274E81"/>
    <w:rsid w:val="002753CD"/>
    <w:rsid w:val="00275582"/>
    <w:rsid w:val="002755F3"/>
    <w:rsid w:val="0027584A"/>
    <w:rsid w:val="002758F6"/>
    <w:rsid w:val="00275A0F"/>
    <w:rsid w:val="00275B4B"/>
    <w:rsid w:val="00276387"/>
    <w:rsid w:val="0027653B"/>
    <w:rsid w:val="00276A9F"/>
    <w:rsid w:val="0027709F"/>
    <w:rsid w:val="0027759D"/>
    <w:rsid w:val="00277CC4"/>
    <w:rsid w:val="002800EC"/>
    <w:rsid w:val="002803E9"/>
    <w:rsid w:val="00280B2B"/>
    <w:rsid w:val="00280C4A"/>
    <w:rsid w:val="0028100C"/>
    <w:rsid w:val="002810E7"/>
    <w:rsid w:val="00281213"/>
    <w:rsid w:val="002814A3"/>
    <w:rsid w:val="00281776"/>
    <w:rsid w:val="00281A97"/>
    <w:rsid w:val="00281C53"/>
    <w:rsid w:val="0028253E"/>
    <w:rsid w:val="00282694"/>
    <w:rsid w:val="002826B7"/>
    <w:rsid w:val="002826E5"/>
    <w:rsid w:val="002829A0"/>
    <w:rsid w:val="002829B5"/>
    <w:rsid w:val="00282B59"/>
    <w:rsid w:val="00282F1A"/>
    <w:rsid w:val="002833EB"/>
    <w:rsid w:val="00283654"/>
    <w:rsid w:val="0028371A"/>
    <w:rsid w:val="00283AC7"/>
    <w:rsid w:val="00283C02"/>
    <w:rsid w:val="00283EA9"/>
    <w:rsid w:val="00283F74"/>
    <w:rsid w:val="002841D3"/>
    <w:rsid w:val="002843BE"/>
    <w:rsid w:val="00284456"/>
    <w:rsid w:val="00284862"/>
    <w:rsid w:val="002849E0"/>
    <w:rsid w:val="00284B9E"/>
    <w:rsid w:val="002850F9"/>
    <w:rsid w:val="002857D1"/>
    <w:rsid w:val="00285B39"/>
    <w:rsid w:val="00285E5C"/>
    <w:rsid w:val="00285E9A"/>
    <w:rsid w:val="0028617E"/>
    <w:rsid w:val="0028618D"/>
    <w:rsid w:val="0028620B"/>
    <w:rsid w:val="0028693A"/>
    <w:rsid w:val="00286CD4"/>
    <w:rsid w:val="002872C6"/>
    <w:rsid w:val="00287404"/>
    <w:rsid w:val="00287757"/>
    <w:rsid w:val="00287881"/>
    <w:rsid w:val="00287A5B"/>
    <w:rsid w:val="00287E0B"/>
    <w:rsid w:val="00287F8A"/>
    <w:rsid w:val="002901CD"/>
    <w:rsid w:val="002902D6"/>
    <w:rsid w:val="002908BA"/>
    <w:rsid w:val="00290A59"/>
    <w:rsid w:val="00290C29"/>
    <w:rsid w:val="00290CBC"/>
    <w:rsid w:val="002910BD"/>
    <w:rsid w:val="00291105"/>
    <w:rsid w:val="0029127A"/>
    <w:rsid w:val="00291872"/>
    <w:rsid w:val="00291AB8"/>
    <w:rsid w:val="00291C2B"/>
    <w:rsid w:val="00291CB7"/>
    <w:rsid w:val="002920FC"/>
    <w:rsid w:val="00292442"/>
    <w:rsid w:val="002927D9"/>
    <w:rsid w:val="002928F5"/>
    <w:rsid w:val="00292951"/>
    <w:rsid w:val="00292B79"/>
    <w:rsid w:val="00292F6B"/>
    <w:rsid w:val="002932B2"/>
    <w:rsid w:val="00293438"/>
    <w:rsid w:val="002938CF"/>
    <w:rsid w:val="00293F5C"/>
    <w:rsid w:val="00294544"/>
    <w:rsid w:val="00294B54"/>
    <w:rsid w:val="00294B76"/>
    <w:rsid w:val="00294BD5"/>
    <w:rsid w:val="00294D27"/>
    <w:rsid w:val="0029507F"/>
    <w:rsid w:val="00295186"/>
    <w:rsid w:val="002953E2"/>
    <w:rsid w:val="002956B8"/>
    <w:rsid w:val="0029579B"/>
    <w:rsid w:val="00295BEA"/>
    <w:rsid w:val="00295CE4"/>
    <w:rsid w:val="00295CFD"/>
    <w:rsid w:val="00295F38"/>
    <w:rsid w:val="00295FA2"/>
    <w:rsid w:val="002961F3"/>
    <w:rsid w:val="0029654E"/>
    <w:rsid w:val="0029657B"/>
    <w:rsid w:val="0029675D"/>
    <w:rsid w:val="00296ABF"/>
    <w:rsid w:val="00296C8A"/>
    <w:rsid w:val="00296CDA"/>
    <w:rsid w:val="00297579"/>
    <w:rsid w:val="002975D7"/>
    <w:rsid w:val="002976FD"/>
    <w:rsid w:val="002977C9"/>
    <w:rsid w:val="00297960"/>
    <w:rsid w:val="00297C2D"/>
    <w:rsid w:val="002A0097"/>
    <w:rsid w:val="002A012A"/>
    <w:rsid w:val="002A03DE"/>
    <w:rsid w:val="002A08EE"/>
    <w:rsid w:val="002A0A44"/>
    <w:rsid w:val="002A0C2A"/>
    <w:rsid w:val="002A1002"/>
    <w:rsid w:val="002A1115"/>
    <w:rsid w:val="002A11B8"/>
    <w:rsid w:val="002A120A"/>
    <w:rsid w:val="002A16B3"/>
    <w:rsid w:val="002A175E"/>
    <w:rsid w:val="002A1929"/>
    <w:rsid w:val="002A1ACC"/>
    <w:rsid w:val="002A1F0B"/>
    <w:rsid w:val="002A203B"/>
    <w:rsid w:val="002A242D"/>
    <w:rsid w:val="002A26A8"/>
    <w:rsid w:val="002A2807"/>
    <w:rsid w:val="002A29CA"/>
    <w:rsid w:val="002A2F06"/>
    <w:rsid w:val="002A344D"/>
    <w:rsid w:val="002A3588"/>
    <w:rsid w:val="002A38CE"/>
    <w:rsid w:val="002A3D3F"/>
    <w:rsid w:val="002A3EC6"/>
    <w:rsid w:val="002A402C"/>
    <w:rsid w:val="002A448C"/>
    <w:rsid w:val="002A46FF"/>
    <w:rsid w:val="002A4979"/>
    <w:rsid w:val="002A4A35"/>
    <w:rsid w:val="002A4C13"/>
    <w:rsid w:val="002A4DB7"/>
    <w:rsid w:val="002A4DFB"/>
    <w:rsid w:val="002A4E2C"/>
    <w:rsid w:val="002A4F2A"/>
    <w:rsid w:val="002A53DF"/>
    <w:rsid w:val="002A53ED"/>
    <w:rsid w:val="002A5489"/>
    <w:rsid w:val="002A599B"/>
    <w:rsid w:val="002A5A4E"/>
    <w:rsid w:val="002A5A95"/>
    <w:rsid w:val="002A5F7A"/>
    <w:rsid w:val="002A6EDA"/>
    <w:rsid w:val="002A726C"/>
    <w:rsid w:val="002A73A1"/>
    <w:rsid w:val="002A73AD"/>
    <w:rsid w:val="002A760A"/>
    <w:rsid w:val="002A7ACA"/>
    <w:rsid w:val="002A7D81"/>
    <w:rsid w:val="002A7E0E"/>
    <w:rsid w:val="002B031B"/>
    <w:rsid w:val="002B0874"/>
    <w:rsid w:val="002B0881"/>
    <w:rsid w:val="002B0D60"/>
    <w:rsid w:val="002B118F"/>
    <w:rsid w:val="002B1248"/>
    <w:rsid w:val="002B1651"/>
    <w:rsid w:val="002B1970"/>
    <w:rsid w:val="002B1C1A"/>
    <w:rsid w:val="002B1D36"/>
    <w:rsid w:val="002B1DF4"/>
    <w:rsid w:val="002B23F8"/>
    <w:rsid w:val="002B24AD"/>
    <w:rsid w:val="002B270E"/>
    <w:rsid w:val="002B29BC"/>
    <w:rsid w:val="002B2C21"/>
    <w:rsid w:val="002B2C5A"/>
    <w:rsid w:val="002B30A0"/>
    <w:rsid w:val="002B32C3"/>
    <w:rsid w:val="002B35D7"/>
    <w:rsid w:val="002B36F1"/>
    <w:rsid w:val="002B3F94"/>
    <w:rsid w:val="002B433E"/>
    <w:rsid w:val="002B4A7C"/>
    <w:rsid w:val="002B4C7A"/>
    <w:rsid w:val="002B4CA9"/>
    <w:rsid w:val="002B51FF"/>
    <w:rsid w:val="002B5B53"/>
    <w:rsid w:val="002B5C9D"/>
    <w:rsid w:val="002B60CC"/>
    <w:rsid w:val="002B63C6"/>
    <w:rsid w:val="002B6607"/>
    <w:rsid w:val="002B6B22"/>
    <w:rsid w:val="002B6F12"/>
    <w:rsid w:val="002B7185"/>
    <w:rsid w:val="002B742D"/>
    <w:rsid w:val="002B75E3"/>
    <w:rsid w:val="002B78A9"/>
    <w:rsid w:val="002B78E8"/>
    <w:rsid w:val="002B790E"/>
    <w:rsid w:val="002B79D7"/>
    <w:rsid w:val="002B7A61"/>
    <w:rsid w:val="002B7B5A"/>
    <w:rsid w:val="002B7C61"/>
    <w:rsid w:val="002B7D64"/>
    <w:rsid w:val="002B7DB1"/>
    <w:rsid w:val="002B7F4C"/>
    <w:rsid w:val="002C02B3"/>
    <w:rsid w:val="002C03AB"/>
    <w:rsid w:val="002C0512"/>
    <w:rsid w:val="002C0529"/>
    <w:rsid w:val="002C0569"/>
    <w:rsid w:val="002C096B"/>
    <w:rsid w:val="002C0E3E"/>
    <w:rsid w:val="002C1035"/>
    <w:rsid w:val="002C118B"/>
    <w:rsid w:val="002C133F"/>
    <w:rsid w:val="002C13AE"/>
    <w:rsid w:val="002C13E8"/>
    <w:rsid w:val="002C1844"/>
    <w:rsid w:val="002C19FC"/>
    <w:rsid w:val="002C1A34"/>
    <w:rsid w:val="002C1FE4"/>
    <w:rsid w:val="002C2219"/>
    <w:rsid w:val="002C2646"/>
    <w:rsid w:val="002C273C"/>
    <w:rsid w:val="002C2A75"/>
    <w:rsid w:val="002C2B73"/>
    <w:rsid w:val="002C2D92"/>
    <w:rsid w:val="002C35FF"/>
    <w:rsid w:val="002C37A5"/>
    <w:rsid w:val="002C3C37"/>
    <w:rsid w:val="002C4141"/>
    <w:rsid w:val="002C42A1"/>
    <w:rsid w:val="002C446F"/>
    <w:rsid w:val="002C4991"/>
    <w:rsid w:val="002C5021"/>
    <w:rsid w:val="002C5529"/>
    <w:rsid w:val="002C55A7"/>
    <w:rsid w:val="002C5D9A"/>
    <w:rsid w:val="002C601C"/>
    <w:rsid w:val="002C6346"/>
    <w:rsid w:val="002C6537"/>
    <w:rsid w:val="002C67BA"/>
    <w:rsid w:val="002C6858"/>
    <w:rsid w:val="002C687F"/>
    <w:rsid w:val="002C6BBF"/>
    <w:rsid w:val="002C7140"/>
    <w:rsid w:val="002C76FE"/>
    <w:rsid w:val="002C7745"/>
    <w:rsid w:val="002C7E18"/>
    <w:rsid w:val="002D003F"/>
    <w:rsid w:val="002D078E"/>
    <w:rsid w:val="002D09DA"/>
    <w:rsid w:val="002D0D1D"/>
    <w:rsid w:val="002D10C1"/>
    <w:rsid w:val="002D10FA"/>
    <w:rsid w:val="002D11DB"/>
    <w:rsid w:val="002D11F9"/>
    <w:rsid w:val="002D1BB5"/>
    <w:rsid w:val="002D2165"/>
    <w:rsid w:val="002D21C9"/>
    <w:rsid w:val="002D23AD"/>
    <w:rsid w:val="002D24F7"/>
    <w:rsid w:val="002D2577"/>
    <w:rsid w:val="002D2A80"/>
    <w:rsid w:val="002D2AB4"/>
    <w:rsid w:val="002D2BE4"/>
    <w:rsid w:val="002D2D1D"/>
    <w:rsid w:val="002D3133"/>
    <w:rsid w:val="002D36A3"/>
    <w:rsid w:val="002D3D98"/>
    <w:rsid w:val="002D4585"/>
    <w:rsid w:val="002D4732"/>
    <w:rsid w:val="002D48D3"/>
    <w:rsid w:val="002D4B23"/>
    <w:rsid w:val="002D501C"/>
    <w:rsid w:val="002D5098"/>
    <w:rsid w:val="002D55ED"/>
    <w:rsid w:val="002D5664"/>
    <w:rsid w:val="002D57C1"/>
    <w:rsid w:val="002D5BC9"/>
    <w:rsid w:val="002D5C16"/>
    <w:rsid w:val="002D61BE"/>
    <w:rsid w:val="002D6441"/>
    <w:rsid w:val="002D6B13"/>
    <w:rsid w:val="002D6E9B"/>
    <w:rsid w:val="002D70A5"/>
    <w:rsid w:val="002D75A5"/>
    <w:rsid w:val="002D76F1"/>
    <w:rsid w:val="002D7AA5"/>
    <w:rsid w:val="002D7DEA"/>
    <w:rsid w:val="002E0152"/>
    <w:rsid w:val="002E0296"/>
    <w:rsid w:val="002E03B0"/>
    <w:rsid w:val="002E0801"/>
    <w:rsid w:val="002E0835"/>
    <w:rsid w:val="002E0AF3"/>
    <w:rsid w:val="002E0D83"/>
    <w:rsid w:val="002E0DE3"/>
    <w:rsid w:val="002E0ED2"/>
    <w:rsid w:val="002E1039"/>
    <w:rsid w:val="002E1116"/>
    <w:rsid w:val="002E11D6"/>
    <w:rsid w:val="002E19D2"/>
    <w:rsid w:val="002E1F33"/>
    <w:rsid w:val="002E21A8"/>
    <w:rsid w:val="002E22BE"/>
    <w:rsid w:val="002E2436"/>
    <w:rsid w:val="002E25FF"/>
    <w:rsid w:val="002E2808"/>
    <w:rsid w:val="002E3000"/>
    <w:rsid w:val="002E31E1"/>
    <w:rsid w:val="002E34C5"/>
    <w:rsid w:val="002E381A"/>
    <w:rsid w:val="002E3829"/>
    <w:rsid w:val="002E3B71"/>
    <w:rsid w:val="002E3F3E"/>
    <w:rsid w:val="002E48E0"/>
    <w:rsid w:val="002E4E4D"/>
    <w:rsid w:val="002E5271"/>
    <w:rsid w:val="002E540E"/>
    <w:rsid w:val="002E5553"/>
    <w:rsid w:val="002E557C"/>
    <w:rsid w:val="002E585E"/>
    <w:rsid w:val="002E58E6"/>
    <w:rsid w:val="002E595B"/>
    <w:rsid w:val="002E5B6B"/>
    <w:rsid w:val="002E5D2F"/>
    <w:rsid w:val="002E5D33"/>
    <w:rsid w:val="002E5E0C"/>
    <w:rsid w:val="002E5EAA"/>
    <w:rsid w:val="002E6021"/>
    <w:rsid w:val="002E6414"/>
    <w:rsid w:val="002E6528"/>
    <w:rsid w:val="002E681F"/>
    <w:rsid w:val="002E6F27"/>
    <w:rsid w:val="002E6FDC"/>
    <w:rsid w:val="002E7557"/>
    <w:rsid w:val="002E768A"/>
    <w:rsid w:val="002E772C"/>
    <w:rsid w:val="002E7731"/>
    <w:rsid w:val="002E788A"/>
    <w:rsid w:val="002E79EC"/>
    <w:rsid w:val="002E7ADB"/>
    <w:rsid w:val="002E7BB7"/>
    <w:rsid w:val="002F0183"/>
    <w:rsid w:val="002F0711"/>
    <w:rsid w:val="002F07A6"/>
    <w:rsid w:val="002F0C4A"/>
    <w:rsid w:val="002F0CD3"/>
    <w:rsid w:val="002F0DD2"/>
    <w:rsid w:val="002F0FDE"/>
    <w:rsid w:val="002F13C5"/>
    <w:rsid w:val="002F13FF"/>
    <w:rsid w:val="002F15F9"/>
    <w:rsid w:val="002F198D"/>
    <w:rsid w:val="002F1AD4"/>
    <w:rsid w:val="002F1E3D"/>
    <w:rsid w:val="002F2081"/>
    <w:rsid w:val="002F21FD"/>
    <w:rsid w:val="002F2402"/>
    <w:rsid w:val="002F25DF"/>
    <w:rsid w:val="002F2A86"/>
    <w:rsid w:val="002F2AB7"/>
    <w:rsid w:val="002F2DC3"/>
    <w:rsid w:val="002F3731"/>
    <w:rsid w:val="002F3FCF"/>
    <w:rsid w:val="002F3FE5"/>
    <w:rsid w:val="002F40F0"/>
    <w:rsid w:val="002F41ED"/>
    <w:rsid w:val="002F4312"/>
    <w:rsid w:val="002F476C"/>
    <w:rsid w:val="002F4A13"/>
    <w:rsid w:val="002F4C0A"/>
    <w:rsid w:val="002F5105"/>
    <w:rsid w:val="002F5718"/>
    <w:rsid w:val="002F578E"/>
    <w:rsid w:val="002F58E2"/>
    <w:rsid w:val="002F5914"/>
    <w:rsid w:val="002F593A"/>
    <w:rsid w:val="002F5AC5"/>
    <w:rsid w:val="002F632D"/>
    <w:rsid w:val="002F647B"/>
    <w:rsid w:val="002F6B25"/>
    <w:rsid w:val="002F757B"/>
    <w:rsid w:val="002F775F"/>
    <w:rsid w:val="002F7E60"/>
    <w:rsid w:val="002F7E61"/>
    <w:rsid w:val="002F7F82"/>
    <w:rsid w:val="00300212"/>
    <w:rsid w:val="00300531"/>
    <w:rsid w:val="00300A07"/>
    <w:rsid w:val="00300A3F"/>
    <w:rsid w:val="00300CC1"/>
    <w:rsid w:val="00300DB5"/>
    <w:rsid w:val="00300F28"/>
    <w:rsid w:val="0030100E"/>
    <w:rsid w:val="0030113D"/>
    <w:rsid w:val="00301647"/>
    <w:rsid w:val="0030192B"/>
    <w:rsid w:val="00301AE0"/>
    <w:rsid w:val="0030259D"/>
    <w:rsid w:val="0030264E"/>
    <w:rsid w:val="00302822"/>
    <w:rsid w:val="00302A0C"/>
    <w:rsid w:val="00302ACE"/>
    <w:rsid w:val="00302B66"/>
    <w:rsid w:val="00302B6B"/>
    <w:rsid w:val="00302F9B"/>
    <w:rsid w:val="00303508"/>
    <w:rsid w:val="00303705"/>
    <w:rsid w:val="00303A98"/>
    <w:rsid w:val="00303B43"/>
    <w:rsid w:val="0030427C"/>
    <w:rsid w:val="003045AF"/>
    <w:rsid w:val="003045DB"/>
    <w:rsid w:val="003046E9"/>
    <w:rsid w:val="00304761"/>
    <w:rsid w:val="00304AC1"/>
    <w:rsid w:val="003055C4"/>
    <w:rsid w:val="00305B2B"/>
    <w:rsid w:val="00305B3F"/>
    <w:rsid w:val="003060A8"/>
    <w:rsid w:val="00306252"/>
    <w:rsid w:val="00306401"/>
    <w:rsid w:val="00306727"/>
    <w:rsid w:val="00306FC8"/>
    <w:rsid w:val="00307153"/>
    <w:rsid w:val="0030729F"/>
    <w:rsid w:val="0030730A"/>
    <w:rsid w:val="003073CF"/>
    <w:rsid w:val="00307698"/>
    <w:rsid w:val="0030772E"/>
    <w:rsid w:val="00307BCC"/>
    <w:rsid w:val="00307D7D"/>
    <w:rsid w:val="00307DFA"/>
    <w:rsid w:val="0031041C"/>
    <w:rsid w:val="0031053E"/>
    <w:rsid w:val="003106D4"/>
    <w:rsid w:val="00310C92"/>
    <w:rsid w:val="00310EC7"/>
    <w:rsid w:val="003114C6"/>
    <w:rsid w:val="003114EE"/>
    <w:rsid w:val="00311750"/>
    <w:rsid w:val="003117A1"/>
    <w:rsid w:val="003119B0"/>
    <w:rsid w:val="00311DBB"/>
    <w:rsid w:val="003120DE"/>
    <w:rsid w:val="0031211F"/>
    <w:rsid w:val="0031266F"/>
    <w:rsid w:val="003129EE"/>
    <w:rsid w:val="00312A53"/>
    <w:rsid w:val="00312A7C"/>
    <w:rsid w:val="00312D3B"/>
    <w:rsid w:val="00312DDE"/>
    <w:rsid w:val="00313178"/>
    <w:rsid w:val="003134AD"/>
    <w:rsid w:val="00313761"/>
    <w:rsid w:val="003139AA"/>
    <w:rsid w:val="00313F3C"/>
    <w:rsid w:val="00314022"/>
    <w:rsid w:val="003148DB"/>
    <w:rsid w:val="003148E3"/>
    <w:rsid w:val="00314B3B"/>
    <w:rsid w:val="00314BAC"/>
    <w:rsid w:val="00314DBE"/>
    <w:rsid w:val="00314E78"/>
    <w:rsid w:val="00314EEA"/>
    <w:rsid w:val="00315198"/>
    <w:rsid w:val="003153A1"/>
    <w:rsid w:val="0031562F"/>
    <w:rsid w:val="00315B21"/>
    <w:rsid w:val="00315DC5"/>
    <w:rsid w:val="00316561"/>
    <w:rsid w:val="00316DFD"/>
    <w:rsid w:val="00316E1E"/>
    <w:rsid w:val="00316EE4"/>
    <w:rsid w:val="00316FDF"/>
    <w:rsid w:val="0031709D"/>
    <w:rsid w:val="003172A7"/>
    <w:rsid w:val="003175EB"/>
    <w:rsid w:val="0031775D"/>
    <w:rsid w:val="003178C3"/>
    <w:rsid w:val="003179FE"/>
    <w:rsid w:val="00317D2D"/>
    <w:rsid w:val="00317F17"/>
    <w:rsid w:val="00317FEA"/>
    <w:rsid w:val="00320111"/>
    <w:rsid w:val="003202A2"/>
    <w:rsid w:val="00320559"/>
    <w:rsid w:val="003205FA"/>
    <w:rsid w:val="00320BBE"/>
    <w:rsid w:val="00320D68"/>
    <w:rsid w:val="00320F11"/>
    <w:rsid w:val="00320F44"/>
    <w:rsid w:val="00321095"/>
    <w:rsid w:val="003214C0"/>
    <w:rsid w:val="00321517"/>
    <w:rsid w:val="003216C4"/>
    <w:rsid w:val="0032192F"/>
    <w:rsid w:val="00321A79"/>
    <w:rsid w:val="00321AF0"/>
    <w:rsid w:val="00321C89"/>
    <w:rsid w:val="003220D5"/>
    <w:rsid w:val="00322B21"/>
    <w:rsid w:val="00322C3C"/>
    <w:rsid w:val="00323018"/>
    <w:rsid w:val="0032339B"/>
    <w:rsid w:val="00323667"/>
    <w:rsid w:val="00323760"/>
    <w:rsid w:val="00323A69"/>
    <w:rsid w:val="00323EB3"/>
    <w:rsid w:val="00324158"/>
    <w:rsid w:val="00324450"/>
    <w:rsid w:val="00324499"/>
    <w:rsid w:val="00324524"/>
    <w:rsid w:val="0032453A"/>
    <w:rsid w:val="003246ED"/>
    <w:rsid w:val="003247C0"/>
    <w:rsid w:val="0032487E"/>
    <w:rsid w:val="00324F2F"/>
    <w:rsid w:val="00325018"/>
    <w:rsid w:val="00325069"/>
    <w:rsid w:val="00325198"/>
    <w:rsid w:val="003256E9"/>
    <w:rsid w:val="0032586E"/>
    <w:rsid w:val="003259C5"/>
    <w:rsid w:val="00325A9E"/>
    <w:rsid w:val="00325BB2"/>
    <w:rsid w:val="00325E0A"/>
    <w:rsid w:val="00325E56"/>
    <w:rsid w:val="00325EE9"/>
    <w:rsid w:val="00325F7C"/>
    <w:rsid w:val="0032622C"/>
    <w:rsid w:val="00326625"/>
    <w:rsid w:val="003266C3"/>
    <w:rsid w:val="00326889"/>
    <w:rsid w:val="0032691B"/>
    <w:rsid w:val="00326979"/>
    <w:rsid w:val="00326A25"/>
    <w:rsid w:val="00326BBB"/>
    <w:rsid w:val="00326E64"/>
    <w:rsid w:val="00326F35"/>
    <w:rsid w:val="003277B6"/>
    <w:rsid w:val="003278BA"/>
    <w:rsid w:val="00327927"/>
    <w:rsid w:val="00327AC2"/>
    <w:rsid w:val="00327C81"/>
    <w:rsid w:val="003306A2"/>
    <w:rsid w:val="00330D46"/>
    <w:rsid w:val="00330E5C"/>
    <w:rsid w:val="00331108"/>
    <w:rsid w:val="0033127D"/>
    <w:rsid w:val="0033128A"/>
    <w:rsid w:val="00331625"/>
    <w:rsid w:val="00331931"/>
    <w:rsid w:val="00331C3A"/>
    <w:rsid w:val="00331DFC"/>
    <w:rsid w:val="0033287C"/>
    <w:rsid w:val="00332E10"/>
    <w:rsid w:val="00332F2C"/>
    <w:rsid w:val="00333033"/>
    <w:rsid w:val="0033314C"/>
    <w:rsid w:val="00333179"/>
    <w:rsid w:val="0033331E"/>
    <w:rsid w:val="00333749"/>
    <w:rsid w:val="003337C6"/>
    <w:rsid w:val="003338C2"/>
    <w:rsid w:val="003339AE"/>
    <w:rsid w:val="00333D25"/>
    <w:rsid w:val="00333EE3"/>
    <w:rsid w:val="00333F14"/>
    <w:rsid w:val="00333FA0"/>
    <w:rsid w:val="003340B8"/>
    <w:rsid w:val="0033423C"/>
    <w:rsid w:val="0033440F"/>
    <w:rsid w:val="003347F7"/>
    <w:rsid w:val="00334875"/>
    <w:rsid w:val="00334CF1"/>
    <w:rsid w:val="0033546E"/>
    <w:rsid w:val="003358C3"/>
    <w:rsid w:val="003358D5"/>
    <w:rsid w:val="0033628F"/>
    <w:rsid w:val="003364B7"/>
    <w:rsid w:val="0033686F"/>
    <w:rsid w:val="0033688B"/>
    <w:rsid w:val="00336894"/>
    <w:rsid w:val="00337111"/>
    <w:rsid w:val="00337408"/>
    <w:rsid w:val="0033764F"/>
    <w:rsid w:val="00337868"/>
    <w:rsid w:val="0033797E"/>
    <w:rsid w:val="00337983"/>
    <w:rsid w:val="00337A2B"/>
    <w:rsid w:val="00337AE0"/>
    <w:rsid w:val="00337CB7"/>
    <w:rsid w:val="0034025F"/>
    <w:rsid w:val="003403C4"/>
    <w:rsid w:val="0034086B"/>
    <w:rsid w:val="003408F0"/>
    <w:rsid w:val="00340F56"/>
    <w:rsid w:val="00340F88"/>
    <w:rsid w:val="0034114D"/>
    <w:rsid w:val="00341193"/>
    <w:rsid w:val="003411FE"/>
    <w:rsid w:val="0034130A"/>
    <w:rsid w:val="00341520"/>
    <w:rsid w:val="003417B8"/>
    <w:rsid w:val="00341D4C"/>
    <w:rsid w:val="00341F59"/>
    <w:rsid w:val="0034207F"/>
    <w:rsid w:val="00342297"/>
    <w:rsid w:val="00342316"/>
    <w:rsid w:val="0034248C"/>
    <w:rsid w:val="003425C3"/>
    <w:rsid w:val="003425DD"/>
    <w:rsid w:val="00342795"/>
    <w:rsid w:val="00342A30"/>
    <w:rsid w:val="00342C21"/>
    <w:rsid w:val="00343100"/>
    <w:rsid w:val="0034312E"/>
    <w:rsid w:val="0034382B"/>
    <w:rsid w:val="00343AA5"/>
    <w:rsid w:val="00343DDD"/>
    <w:rsid w:val="00343F93"/>
    <w:rsid w:val="00344004"/>
    <w:rsid w:val="0034414E"/>
    <w:rsid w:val="00344669"/>
    <w:rsid w:val="0034494D"/>
    <w:rsid w:val="00344A5C"/>
    <w:rsid w:val="00344AB7"/>
    <w:rsid w:val="00344BC5"/>
    <w:rsid w:val="00344D6E"/>
    <w:rsid w:val="00344D74"/>
    <w:rsid w:val="00344F32"/>
    <w:rsid w:val="00345029"/>
    <w:rsid w:val="00345194"/>
    <w:rsid w:val="00345215"/>
    <w:rsid w:val="00345489"/>
    <w:rsid w:val="003456FF"/>
    <w:rsid w:val="003457F1"/>
    <w:rsid w:val="00345985"/>
    <w:rsid w:val="00345BDF"/>
    <w:rsid w:val="00345C08"/>
    <w:rsid w:val="00345F4C"/>
    <w:rsid w:val="00345FCD"/>
    <w:rsid w:val="00346519"/>
    <w:rsid w:val="003466E3"/>
    <w:rsid w:val="003466F7"/>
    <w:rsid w:val="00346ADF"/>
    <w:rsid w:val="00346B53"/>
    <w:rsid w:val="00346E43"/>
    <w:rsid w:val="003474DE"/>
    <w:rsid w:val="00347812"/>
    <w:rsid w:val="00347C3F"/>
    <w:rsid w:val="00347FF0"/>
    <w:rsid w:val="0035005A"/>
    <w:rsid w:val="0035028F"/>
    <w:rsid w:val="0035068B"/>
    <w:rsid w:val="00350D7E"/>
    <w:rsid w:val="003515B3"/>
    <w:rsid w:val="0035176A"/>
    <w:rsid w:val="00351996"/>
    <w:rsid w:val="00351B0C"/>
    <w:rsid w:val="00351B4A"/>
    <w:rsid w:val="00351BD7"/>
    <w:rsid w:val="00351C28"/>
    <w:rsid w:val="0035206E"/>
    <w:rsid w:val="003521D1"/>
    <w:rsid w:val="003522BF"/>
    <w:rsid w:val="0035251D"/>
    <w:rsid w:val="00352A27"/>
    <w:rsid w:val="00352E5F"/>
    <w:rsid w:val="00353A55"/>
    <w:rsid w:val="00353E09"/>
    <w:rsid w:val="00353EBF"/>
    <w:rsid w:val="00353F59"/>
    <w:rsid w:val="003541B7"/>
    <w:rsid w:val="003546AC"/>
    <w:rsid w:val="003549A8"/>
    <w:rsid w:val="00354A41"/>
    <w:rsid w:val="00354A7F"/>
    <w:rsid w:val="00355335"/>
    <w:rsid w:val="00355826"/>
    <w:rsid w:val="00355864"/>
    <w:rsid w:val="003558F6"/>
    <w:rsid w:val="00355C36"/>
    <w:rsid w:val="00355DF8"/>
    <w:rsid w:val="00355FA7"/>
    <w:rsid w:val="00356026"/>
    <w:rsid w:val="003563B4"/>
    <w:rsid w:val="00356424"/>
    <w:rsid w:val="00356927"/>
    <w:rsid w:val="00356A79"/>
    <w:rsid w:val="00357381"/>
    <w:rsid w:val="0035753D"/>
    <w:rsid w:val="003575EF"/>
    <w:rsid w:val="00357946"/>
    <w:rsid w:val="00357F2F"/>
    <w:rsid w:val="003609C1"/>
    <w:rsid w:val="003609F5"/>
    <w:rsid w:val="00360DE0"/>
    <w:rsid w:val="0036126C"/>
    <w:rsid w:val="00361ECA"/>
    <w:rsid w:val="00361F6E"/>
    <w:rsid w:val="00361FBB"/>
    <w:rsid w:val="0036200D"/>
    <w:rsid w:val="003622C7"/>
    <w:rsid w:val="003623B9"/>
    <w:rsid w:val="0036258B"/>
    <w:rsid w:val="00362602"/>
    <w:rsid w:val="00362729"/>
    <w:rsid w:val="00362A66"/>
    <w:rsid w:val="00362A68"/>
    <w:rsid w:val="00362C59"/>
    <w:rsid w:val="003636C5"/>
    <w:rsid w:val="003636D0"/>
    <w:rsid w:val="003636D4"/>
    <w:rsid w:val="00363754"/>
    <w:rsid w:val="00363F02"/>
    <w:rsid w:val="003640C4"/>
    <w:rsid w:val="0036439A"/>
    <w:rsid w:val="00364559"/>
    <w:rsid w:val="00364A54"/>
    <w:rsid w:val="00364B87"/>
    <w:rsid w:val="00364BE3"/>
    <w:rsid w:val="00364C81"/>
    <w:rsid w:val="00365FE5"/>
    <w:rsid w:val="0036600D"/>
    <w:rsid w:val="00366207"/>
    <w:rsid w:val="00366B4B"/>
    <w:rsid w:val="00366E1B"/>
    <w:rsid w:val="003670DA"/>
    <w:rsid w:val="003671AA"/>
    <w:rsid w:val="00367226"/>
    <w:rsid w:val="0036739A"/>
    <w:rsid w:val="0036747C"/>
    <w:rsid w:val="0036747E"/>
    <w:rsid w:val="00367BAF"/>
    <w:rsid w:val="00370000"/>
    <w:rsid w:val="00370569"/>
    <w:rsid w:val="00370739"/>
    <w:rsid w:val="00370AC8"/>
    <w:rsid w:val="00370C5B"/>
    <w:rsid w:val="0037119F"/>
    <w:rsid w:val="003713C0"/>
    <w:rsid w:val="00371854"/>
    <w:rsid w:val="003718C3"/>
    <w:rsid w:val="00371A0A"/>
    <w:rsid w:val="00371E29"/>
    <w:rsid w:val="003720B5"/>
    <w:rsid w:val="003724CB"/>
    <w:rsid w:val="00372783"/>
    <w:rsid w:val="003727CD"/>
    <w:rsid w:val="00372CCC"/>
    <w:rsid w:val="00373124"/>
    <w:rsid w:val="003731E8"/>
    <w:rsid w:val="00373597"/>
    <w:rsid w:val="003738C9"/>
    <w:rsid w:val="00373A68"/>
    <w:rsid w:val="0037407B"/>
    <w:rsid w:val="003745DA"/>
    <w:rsid w:val="003746E6"/>
    <w:rsid w:val="003753F7"/>
    <w:rsid w:val="00375435"/>
    <w:rsid w:val="003756A1"/>
    <w:rsid w:val="00375A62"/>
    <w:rsid w:val="00375A74"/>
    <w:rsid w:val="00375DE3"/>
    <w:rsid w:val="003761C0"/>
    <w:rsid w:val="003763C4"/>
    <w:rsid w:val="003764C6"/>
    <w:rsid w:val="00376EF3"/>
    <w:rsid w:val="00376FAE"/>
    <w:rsid w:val="00376FEE"/>
    <w:rsid w:val="0037718E"/>
    <w:rsid w:val="0037727C"/>
    <w:rsid w:val="003773AD"/>
    <w:rsid w:val="003774BC"/>
    <w:rsid w:val="003774E3"/>
    <w:rsid w:val="00377A63"/>
    <w:rsid w:val="003803CA"/>
    <w:rsid w:val="00380438"/>
    <w:rsid w:val="0038051D"/>
    <w:rsid w:val="0038090D"/>
    <w:rsid w:val="00380BE2"/>
    <w:rsid w:val="003813E9"/>
    <w:rsid w:val="00381595"/>
    <w:rsid w:val="003816AF"/>
    <w:rsid w:val="003817EC"/>
    <w:rsid w:val="00381AE5"/>
    <w:rsid w:val="00381E2A"/>
    <w:rsid w:val="00381EA8"/>
    <w:rsid w:val="00381ECA"/>
    <w:rsid w:val="003820EB"/>
    <w:rsid w:val="00382299"/>
    <w:rsid w:val="003824AA"/>
    <w:rsid w:val="00382AA9"/>
    <w:rsid w:val="00383753"/>
    <w:rsid w:val="0038377C"/>
    <w:rsid w:val="003837A0"/>
    <w:rsid w:val="003837C5"/>
    <w:rsid w:val="00383ACD"/>
    <w:rsid w:val="00383FF6"/>
    <w:rsid w:val="0038400F"/>
    <w:rsid w:val="00384122"/>
    <w:rsid w:val="003844A6"/>
    <w:rsid w:val="003845A9"/>
    <w:rsid w:val="003845D0"/>
    <w:rsid w:val="003845F3"/>
    <w:rsid w:val="00384A84"/>
    <w:rsid w:val="00384ADF"/>
    <w:rsid w:val="00384B88"/>
    <w:rsid w:val="00384BC1"/>
    <w:rsid w:val="00384C2D"/>
    <w:rsid w:val="00384C80"/>
    <w:rsid w:val="00384E94"/>
    <w:rsid w:val="00384FF4"/>
    <w:rsid w:val="00385062"/>
    <w:rsid w:val="0038559E"/>
    <w:rsid w:val="003856C8"/>
    <w:rsid w:val="003857FE"/>
    <w:rsid w:val="00386212"/>
    <w:rsid w:val="003864DB"/>
    <w:rsid w:val="00386697"/>
    <w:rsid w:val="003867D4"/>
    <w:rsid w:val="00386B09"/>
    <w:rsid w:val="00386BA9"/>
    <w:rsid w:val="00386D61"/>
    <w:rsid w:val="00386D64"/>
    <w:rsid w:val="00386DE6"/>
    <w:rsid w:val="00387193"/>
    <w:rsid w:val="0038733E"/>
    <w:rsid w:val="00390A28"/>
    <w:rsid w:val="00390A80"/>
    <w:rsid w:val="00390D45"/>
    <w:rsid w:val="00390E4E"/>
    <w:rsid w:val="003911E0"/>
    <w:rsid w:val="003912A1"/>
    <w:rsid w:val="00391422"/>
    <w:rsid w:val="00391970"/>
    <w:rsid w:val="00392593"/>
    <w:rsid w:val="00392B47"/>
    <w:rsid w:val="00392EDA"/>
    <w:rsid w:val="00392F4B"/>
    <w:rsid w:val="003934CA"/>
    <w:rsid w:val="00393545"/>
    <w:rsid w:val="0039375E"/>
    <w:rsid w:val="00393AC3"/>
    <w:rsid w:val="00393FAA"/>
    <w:rsid w:val="003940FB"/>
    <w:rsid w:val="0039415F"/>
    <w:rsid w:val="003942CB"/>
    <w:rsid w:val="00394307"/>
    <w:rsid w:val="0039477E"/>
    <w:rsid w:val="00394873"/>
    <w:rsid w:val="003948BD"/>
    <w:rsid w:val="00394CDD"/>
    <w:rsid w:val="00394E0D"/>
    <w:rsid w:val="00395144"/>
    <w:rsid w:val="003954A4"/>
    <w:rsid w:val="0039552F"/>
    <w:rsid w:val="003955D7"/>
    <w:rsid w:val="00395716"/>
    <w:rsid w:val="00395A9A"/>
    <w:rsid w:val="003964AF"/>
    <w:rsid w:val="003969CC"/>
    <w:rsid w:val="003969DF"/>
    <w:rsid w:val="00396C39"/>
    <w:rsid w:val="00396CC0"/>
    <w:rsid w:val="00396D03"/>
    <w:rsid w:val="00396E7E"/>
    <w:rsid w:val="003970D2"/>
    <w:rsid w:val="003972D7"/>
    <w:rsid w:val="003972DF"/>
    <w:rsid w:val="003975FB"/>
    <w:rsid w:val="00397882"/>
    <w:rsid w:val="00397891"/>
    <w:rsid w:val="003978F8"/>
    <w:rsid w:val="00397DCB"/>
    <w:rsid w:val="003A01F7"/>
    <w:rsid w:val="003A040B"/>
    <w:rsid w:val="003A076B"/>
    <w:rsid w:val="003A077E"/>
    <w:rsid w:val="003A0A96"/>
    <w:rsid w:val="003A0BEB"/>
    <w:rsid w:val="003A1206"/>
    <w:rsid w:val="003A15B3"/>
    <w:rsid w:val="003A15C4"/>
    <w:rsid w:val="003A16C3"/>
    <w:rsid w:val="003A1901"/>
    <w:rsid w:val="003A1AFB"/>
    <w:rsid w:val="003A1F30"/>
    <w:rsid w:val="003A2135"/>
    <w:rsid w:val="003A2BFF"/>
    <w:rsid w:val="003A2F10"/>
    <w:rsid w:val="003A2FE3"/>
    <w:rsid w:val="003A30F8"/>
    <w:rsid w:val="003A3301"/>
    <w:rsid w:val="003A3552"/>
    <w:rsid w:val="003A373B"/>
    <w:rsid w:val="003A3827"/>
    <w:rsid w:val="003A3ACA"/>
    <w:rsid w:val="003A3D15"/>
    <w:rsid w:val="003A3D8A"/>
    <w:rsid w:val="003A3E19"/>
    <w:rsid w:val="003A3E80"/>
    <w:rsid w:val="003A3F2F"/>
    <w:rsid w:val="003A414F"/>
    <w:rsid w:val="003A4432"/>
    <w:rsid w:val="003A4666"/>
    <w:rsid w:val="003A4C25"/>
    <w:rsid w:val="003A4CDD"/>
    <w:rsid w:val="003A4E80"/>
    <w:rsid w:val="003A51D1"/>
    <w:rsid w:val="003A51F8"/>
    <w:rsid w:val="003A52C2"/>
    <w:rsid w:val="003A538F"/>
    <w:rsid w:val="003A5792"/>
    <w:rsid w:val="003A5DC8"/>
    <w:rsid w:val="003A5E0B"/>
    <w:rsid w:val="003A5F62"/>
    <w:rsid w:val="003A5FA2"/>
    <w:rsid w:val="003A607D"/>
    <w:rsid w:val="003A64A8"/>
    <w:rsid w:val="003A656C"/>
    <w:rsid w:val="003A6D86"/>
    <w:rsid w:val="003A6E22"/>
    <w:rsid w:val="003A7302"/>
    <w:rsid w:val="003A73B6"/>
    <w:rsid w:val="003A75E6"/>
    <w:rsid w:val="003A76E4"/>
    <w:rsid w:val="003A788B"/>
    <w:rsid w:val="003A7AFC"/>
    <w:rsid w:val="003A7C10"/>
    <w:rsid w:val="003A7D99"/>
    <w:rsid w:val="003A7E54"/>
    <w:rsid w:val="003A7E6B"/>
    <w:rsid w:val="003A7E6D"/>
    <w:rsid w:val="003B0139"/>
    <w:rsid w:val="003B022B"/>
    <w:rsid w:val="003B095B"/>
    <w:rsid w:val="003B0AC8"/>
    <w:rsid w:val="003B0C90"/>
    <w:rsid w:val="003B0FCB"/>
    <w:rsid w:val="003B1499"/>
    <w:rsid w:val="003B1604"/>
    <w:rsid w:val="003B1A0A"/>
    <w:rsid w:val="003B1A16"/>
    <w:rsid w:val="003B1A53"/>
    <w:rsid w:val="003B1B6A"/>
    <w:rsid w:val="003B1D62"/>
    <w:rsid w:val="003B1F7B"/>
    <w:rsid w:val="003B21FD"/>
    <w:rsid w:val="003B2810"/>
    <w:rsid w:val="003B2829"/>
    <w:rsid w:val="003B2890"/>
    <w:rsid w:val="003B2C2B"/>
    <w:rsid w:val="003B2E0D"/>
    <w:rsid w:val="003B2E79"/>
    <w:rsid w:val="003B2EF7"/>
    <w:rsid w:val="003B2F4B"/>
    <w:rsid w:val="003B342C"/>
    <w:rsid w:val="003B3621"/>
    <w:rsid w:val="003B380E"/>
    <w:rsid w:val="003B3938"/>
    <w:rsid w:val="003B39F4"/>
    <w:rsid w:val="003B3A12"/>
    <w:rsid w:val="003B3D40"/>
    <w:rsid w:val="003B3F05"/>
    <w:rsid w:val="003B4340"/>
    <w:rsid w:val="003B443D"/>
    <w:rsid w:val="003B4443"/>
    <w:rsid w:val="003B4557"/>
    <w:rsid w:val="003B4750"/>
    <w:rsid w:val="003B475F"/>
    <w:rsid w:val="003B47C3"/>
    <w:rsid w:val="003B4A0C"/>
    <w:rsid w:val="003B515E"/>
    <w:rsid w:val="003B53BD"/>
    <w:rsid w:val="003B5600"/>
    <w:rsid w:val="003B564D"/>
    <w:rsid w:val="003B56E1"/>
    <w:rsid w:val="003B57ED"/>
    <w:rsid w:val="003B5908"/>
    <w:rsid w:val="003B6801"/>
    <w:rsid w:val="003B68B1"/>
    <w:rsid w:val="003B6A62"/>
    <w:rsid w:val="003B6C97"/>
    <w:rsid w:val="003B6DB3"/>
    <w:rsid w:val="003B71A1"/>
    <w:rsid w:val="003B7362"/>
    <w:rsid w:val="003B74BE"/>
    <w:rsid w:val="003B75ED"/>
    <w:rsid w:val="003B7771"/>
    <w:rsid w:val="003B781C"/>
    <w:rsid w:val="003B78AB"/>
    <w:rsid w:val="003B7E1A"/>
    <w:rsid w:val="003C0011"/>
    <w:rsid w:val="003C051A"/>
    <w:rsid w:val="003C091D"/>
    <w:rsid w:val="003C0A6C"/>
    <w:rsid w:val="003C0AA2"/>
    <w:rsid w:val="003C0FC5"/>
    <w:rsid w:val="003C1683"/>
    <w:rsid w:val="003C199F"/>
    <w:rsid w:val="003C1F69"/>
    <w:rsid w:val="003C2550"/>
    <w:rsid w:val="003C25BA"/>
    <w:rsid w:val="003C25F9"/>
    <w:rsid w:val="003C2632"/>
    <w:rsid w:val="003C29C7"/>
    <w:rsid w:val="003C2AC9"/>
    <w:rsid w:val="003C2BDA"/>
    <w:rsid w:val="003C2C0D"/>
    <w:rsid w:val="003C2C66"/>
    <w:rsid w:val="003C300B"/>
    <w:rsid w:val="003C30EC"/>
    <w:rsid w:val="003C31B3"/>
    <w:rsid w:val="003C32A0"/>
    <w:rsid w:val="003C33D4"/>
    <w:rsid w:val="003C372A"/>
    <w:rsid w:val="003C3805"/>
    <w:rsid w:val="003C380E"/>
    <w:rsid w:val="003C390B"/>
    <w:rsid w:val="003C3B57"/>
    <w:rsid w:val="003C3BF6"/>
    <w:rsid w:val="003C3E2C"/>
    <w:rsid w:val="003C3F46"/>
    <w:rsid w:val="003C42B4"/>
    <w:rsid w:val="003C42D4"/>
    <w:rsid w:val="003C43B8"/>
    <w:rsid w:val="003C43E2"/>
    <w:rsid w:val="003C44C9"/>
    <w:rsid w:val="003C4C26"/>
    <w:rsid w:val="003C4F00"/>
    <w:rsid w:val="003C4F1E"/>
    <w:rsid w:val="003C5140"/>
    <w:rsid w:val="003C54EE"/>
    <w:rsid w:val="003C5613"/>
    <w:rsid w:val="003C586B"/>
    <w:rsid w:val="003C5A09"/>
    <w:rsid w:val="003C618A"/>
    <w:rsid w:val="003C6244"/>
    <w:rsid w:val="003C64D0"/>
    <w:rsid w:val="003C6914"/>
    <w:rsid w:val="003C6ECF"/>
    <w:rsid w:val="003C6FB6"/>
    <w:rsid w:val="003C7325"/>
    <w:rsid w:val="003C753B"/>
    <w:rsid w:val="003C75D1"/>
    <w:rsid w:val="003C7903"/>
    <w:rsid w:val="003C7D07"/>
    <w:rsid w:val="003C7D8A"/>
    <w:rsid w:val="003D0013"/>
    <w:rsid w:val="003D0179"/>
    <w:rsid w:val="003D0DBB"/>
    <w:rsid w:val="003D1006"/>
    <w:rsid w:val="003D1055"/>
    <w:rsid w:val="003D131C"/>
    <w:rsid w:val="003D13EF"/>
    <w:rsid w:val="003D1557"/>
    <w:rsid w:val="003D1810"/>
    <w:rsid w:val="003D1B95"/>
    <w:rsid w:val="003D2065"/>
    <w:rsid w:val="003D249A"/>
    <w:rsid w:val="003D2522"/>
    <w:rsid w:val="003D2616"/>
    <w:rsid w:val="003D2A34"/>
    <w:rsid w:val="003D2F11"/>
    <w:rsid w:val="003D2FC3"/>
    <w:rsid w:val="003D3028"/>
    <w:rsid w:val="003D3A72"/>
    <w:rsid w:val="003D3DF7"/>
    <w:rsid w:val="003D3FBD"/>
    <w:rsid w:val="003D4029"/>
    <w:rsid w:val="003D42AB"/>
    <w:rsid w:val="003D432D"/>
    <w:rsid w:val="003D436C"/>
    <w:rsid w:val="003D44EC"/>
    <w:rsid w:val="003D4795"/>
    <w:rsid w:val="003D4BE6"/>
    <w:rsid w:val="003D4E8A"/>
    <w:rsid w:val="003D4F8B"/>
    <w:rsid w:val="003D5307"/>
    <w:rsid w:val="003D60F7"/>
    <w:rsid w:val="003D6252"/>
    <w:rsid w:val="003D6394"/>
    <w:rsid w:val="003D6672"/>
    <w:rsid w:val="003D66C9"/>
    <w:rsid w:val="003D696B"/>
    <w:rsid w:val="003D6C79"/>
    <w:rsid w:val="003D70B4"/>
    <w:rsid w:val="003D70C8"/>
    <w:rsid w:val="003D79DD"/>
    <w:rsid w:val="003D7CD1"/>
    <w:rsid w:val="003E00FF"/>
    <w:rsid w:val="003E03F5"/>
    <w:rsid w:val="003E05BE"/>
    <w:rsid w:val="003E06DA"/>
    <w:rsid w:val="003E07D5"/>
    <w:rsid w:val="003E0C98"/>
    <w:rsid w:val="003E0CB0"/>
    <w:rsid w:val="003E0F81"/>
    <w:rsid w:val="003E0F88"/>
    <w:rsid w:val="003E11F5"/>
    <w:rsid w:val="003E1457"/>
    <w:rsid w:val="003E1623"/>
    <w:rsid w:val="003E1646"/>
    <w:rsid w:val="003E1BAD"/>
    <w:rsid w:val="003E1C59"/>
    <w:rsid w:val="003E2090"/>
    <w:rsid w:val="003E240E"/>
    <w:rsid w:val="003E2432"/>
    <w:rsid w:val="003E26E7"/>
    <w:rsid w:val="003E299E"/>
    <w:rsid w:val="003E2FEB"/>
    <w:rsid w:val="003E329B"/>
    <w:rsid w:val="003E34E4"/>
    <w:rsid w:val="003E3AD8"/>
    <w:rsid w:val="003E4009"/>
    <w:rsid w:val="003E405C"/>
    <w:rsid w:val="003E4615"/>
    <w:rsid w:val="003E4645"/>
    <w:rsid w:val="003E47FB"/>
    <w:rsid w:val="003E4809"/>
    <w:rsid w:val="003E482A"/>
    <w:rsid w:val="003E48F1"/>
    <w:rsid w:val="003E49AC"/>
    <w:rsid w:val="003E49EE"/>
    <w:rsid w:val="003E4D22"/>
    <w:rsid w:val="003E5011"/>
    <w:rsid w:val="003E50DC"/>
    <w:rsid w:val="003E5184"/>
    <w:rsid w:val="003E55A4"/>
    <w:rsid w:val="003E5F69"/>
    <w:rsid w:val="003E600B"/>
    <w:rsid w:val="003E63BD"/>
    <w:rsid w:val="003E65B5"/>
    <w:rsid w:val="003E68CA"/>
    <w:rsid w:val="003E6915"/>
    <w:rsid w:val="003E6B1B"/>
    <w:rsid w:val="003E7083"/>
    <w:rsid w:val="003E7163"/>
    <w:rsid w:val="003E783E"/>
    <w:rsid w:val="003E789F"/>
    <w:rsid w:val="003E7911"/>
    <w:rsid w:val="003E79E3"/>
    <w:rsid w:val="003E7DAE"/>
    <w:rsid w:val="003F009A"/>
    <w:rsid w:val="003F0113"/>
    <w:rsid w:val="003F022F"/>
    <w:rsid w:val="003F0360"/>
    <w:rsid w:val="003F03A2"/>
    <w:rsid w:val="003F03D0"/>
    <w:rsid w:val="003F065A"/>
    <w:rsid w:val="003F0736"/>
    <w:rsid w:val="003F07E2"/>
    <w:rsid w:val="003F0C11"/>
    <w:rsid w:val="003F0C2C"/>
    <w:rsid w:val="003F0C6C"/>
    <w:rsid w:val="003F118C"/>
    <w:rsid w:val="003F1245"/>
    <w:rsid w:val="003F1974"/>
    <w:rsid w:val="003F1A32"/>
    <w:rsid w:val="003F1A90"/>
    <w:rsid w:val="003F1C36"/>
    <w:rsid w:val="003F1C5B"/>
    <w:rsid w:val="003F1DFD"/>
    <w:rsid w:val="003F1ED4"/>
    <w:rsid w:val="003F2352"/>
    <w:rsid w:val="003F2C3E"/>
    <w:rsid w:val="003F3164"/>
    <w:rsid w:val="003F328F"/>
    <w:rsid w:val="003F3345"/>
    <w:rsid w:val="003F3506"/>
    <w:rsid w:val="003F3546"/>
    <w:rsid w:val="003F36F6"/>
    <w:rsid w:val="003F37DA"/>
    <w:rsid w:val="003F38A2"/>
    <w:rsid w:val="003F3A15"/>
    <w:rsid w:val="003F3B8D"/>
    <w:rsid w:val="003F3E86"/>
    <w:rsid w:val="003F3FB2"/>
    <w:rsid w:val="003F3FCF"/>
    <w:rsid w:val="003F43E9"/>
    <w:rsid w:val="003F449D"/>
    <w:rsid w:val="003F4851"/>
    <w:rsid w:val="003F493C"/>
    <w:rsid w:val="003F4D19"/>
    <w:rsid w:val="003F5080"/>
    <w:rsid w:val="003F514A"/>
    <w:rsid w:val="003F5238"/>
    <w:rsid w:val="003F53E1"/>
    <w:rsid w:val="003F596E"/>
    <w:rsid w:val="003F5A35"/>
    <w:rsid w:val="003F5B7D"/>
    <w:rsid w:val="003F5B85"/>
    <w:rsid w:val="003F5E44"/>
    <w:rsid w:val="003F5F47"/>
    <w:rsid w:val="003F5FD7"/>
    <w:rsid w:val="003F6117"/>
    <w:rsid w:val="003F650B"/>
    <w:rsid w:val="003F65AC"/>
    <w:rsid w:val="003F6637"/>
    <w:rsid w:val="003F6BDD"/>
    <w:rsid w:val="003F6E47"/>
    <w:rsid w:val="003F6F99"/>
    <w:rsid w:val="003F71AF"/>
    <w:rsid w:val="003F7276"/>
    <w:rsid w:val="003F774D"/>
    <w:rsid w:val="003F782D"/>
    <w:rsid w:val="003F786B"/>
    <w:rsid w:val="003F7C1A"/>
    <w:rsid w:val="003F7EFB"/>
    <w:rsid w:val="00400258"/>
    <w:rsid w:val="00400396"/>
    <w:rsid w:val="00400820"/>
    <w:rsid w:val="00400EC9"/>
    <w:rsid w:val="00400F59"/>
    <w:rsid w:val="004012A4"/>
    <w:rsid w:val="0040183E"/>
    <w:rsid w:val="00401BF0"/>
    <w:rsid w:val="0040216D"/>
    <w:rsid w:val="004024A9"/>
    <w:rsid w:val="004028A1"/>
    <w:rsid w:val="004028D1"/>
    <w:rsid w:val="0040292D"/>
    <w:rsid w:val="004029DD"/>
    <w:rsid w:val="00402A47"/>
    <w:rsid w:val="00402C4D"/>
    <w:rsid w:val="00402CE5"/>
    <w:rsid w:val="004030D9"/>
    <w:rsid w:val="0040337A"/>
    <w:rsid w:val="004033A9"/>
    <w:rsid w:val="00403402"/>
    <w:rsid w:val="00403413"/>
    <w:rsid w:val="004034E3"/>
    <w:rsid w:val="004035B9"/>
    <w:rsid w:val="00403977"/>
    <w:rsid w:val="00403A53"/>
    <w:rsid w:val="00403B47"/>
    <w:rsid w:val="00403C26"/>
    <w:rsid w:val="00403D9C"/>
    <w:rsid w:val="00403DAF"/>
    <w:rsid w:val="00403DCA"/>
    <w:rsid w:val="00404080"/>
    <w:rsid w:val="00404424"/>
    <w:rsid w:val="00404524"/>
    <w:rsid w:val="00404B78"/>
    <w:rsid w:val="00404DEB"/>
    <w:rsid w:val="00404DEE"/>
    <w:rsid w:val="00405744"/>
    <w:rsid w:val="004057C0"/>
    <w:rsid w:val="00405A58"/>
    <w:rsid w:val="00405D7D"/>
    <w:rsid w:val="00405E5E"/>
    <w:rsid w:val="004063F7"/>
    <w:rsid w:val="004064F7"/>
    <w:rsid w:val="00406665"/>
    <w:rsid w:val="0040698A"/>
    <w:rsid w:val="00406A3E"/>
    <w:rsid w:val="00406D9B"/>
    <w:rsid w:val="0040743E"/>
    <w:rsid w:val="0040744C"/>
    <w:rsid w:val="004075D4"/>
    <w:rsid w:val="0040777B"/>
    <w:rsid w:val="00407885"/>
    <w:rsid w:val="00407D35"/>
    <w:rsid w:val="00407E6E"/>
    <w:rsid w:val="004100F3"/>
    <w:rsid w:val="00410659"/>
    <w:rsid w:val="00410A09"/>
    <w:rsid w:val="00410AF6"/>
    <w:rsid w:val="00410D01"/>
    <w:rsid w:val="00410D0E"/>
    <w:rsid w:val="00410F52"/>
    <w:rsid w:val="00411642"/>
    <w:rsid w:val="00411A59"/>
    <w:rsid w:val="00411CA1"/>
    <w:rsid w:val="0041245F"/>
    <w:rsid w:val="00412526"/>
    <w:rsid w:val="004125A8"/>
    <w:rsid w:val="00412A85"/>
    <w:rsid w:val="00412C3C"/>
    <w:rsid w:val="00412CB5"/>
    <w:rsid w:val="004130A3"/>
    <w:rsid w:val="0041382F"/>
    <w:rsid w:val="004138AF"/>
    <w:rsid w:val="00413A27"/>
    <w:rsid w:val="00413AAE"/>
    <w:rsid w:val="00413C20"/>
    <w:rsid w:val="00413E26"/>
    <w:rsid w:val="0041409A"/>
    <w:rsid w:val="0041436F"/>
    <w:rsid w:val="00414638"/>
    <w:rsid w:val="00414C7D"/>
    <w:rsid w:val="00414F4F"/>
    <w:rsid w:val="004157A4"/>
    <w:rsid w:val="004158CD"/>
    <w:rsid w:val="004159B0"/>
    <w:rsid w:val="00415B2D"/>
    <w:rsid w:val="00415D09"/>
    <w:rsid w:val="00416026"/>
    <w:rsid w:val="00416176"/>
    <w:rsid w:val="00416180"/>
    <w:rsid w:val="00416661"/>
    <w:rsid w:val="00416AEF"/>
    <w:rsid w:val="00416B32"/>
    <w:rsid w:val="00416DE3"/>
    <w:rsid w:val="00416F6B"/>
    <w:rsid w:val="00416FC0"/>
    <w:rsid w:val="00417039"/>
    <w:rsid w:val="00417083"/>
    <w:rsid w:val="00417333"/>
    <w:rsid w:val="0041750B"/>
    <w:rsid w:val="0041772B"/>
    <w:rsid w:val="004178B0"/>
    <w:rsid w:val="0041796F"/>
    <w:rsid w:val="00417BBD"/>
    <w:rsid w:val="00417EBE"/>
    <w:rsid w:val="00420479"/>
    <w:rsid w:val="00420898"/>
    <w:rsid w:val="004209FF"/>
    <w:rsid w:val="00421617"/>
    <w:rsid w:val="00421E45"/>
    <w:rsid w:val="00421FB3"/>
    <w:rsid w:val="004222DD"/>
    <w:rsid w:val="004223E1"/>
    <w:rsid w:val="00422563"/>
    <w:rsid w:val="004229A9"/>
    <w:rsid w:val="0042333D"/>
    <w:rsid w:val="0042359C"/>
    <w:rsid w:val="00423724"/>
    <w:rsid w:val="0042381E"/>
    <w:rsid w:val="0042392C"/>
    <w:rsid w:val="00423A4D"/>
    <w:rsid w:val="00423AE5"/>
    <w:rsid w:val="00423BC4"/>
    <w:rsid w:val="00423F1F"/>
    <w:rsid w:val="00423F57"/>
    <w:rsid w:val="0042404A"/>
    <w:rsid w:val="00424085"/>
    <w:rsid w:val="00424255"/>
    <w:rsid w:val="004247A7"/>
    <w:rsid w:val="00424DB0"/>
    <w:rsid w:val="004250D8"/>
    <w:rsid w:val="00425114"/>
    <w:rsid w:val="004253CE"/>
    <w:rsid w:val="004255B5"/>
    <w:rsid w:val="0042575D"/>
    <w:rsid w:val="0042583F"/>
    <w:rsid w:val="004258F2"/>
    <w:rsid w:val="0042596B"/>
    <w:rsid w:val="00425A28"/>
    <w:rsid w:val="00425FE5"/>
    <w:rsid w:val="00426153"/>
    <w:rsid w:val="00426526"/>
    <w:rsid w:val="00426903"/>
    <w:rsid w:val="00426AB5"/>
    <w:rsid w:val="00426B93"/>
    <w:rsid w:val="00426C8A"/>
    <w:rsid w:val="00427279"/>
    <w:rsid w:val="004274C0"/>
    <w:rsid w:val="00427555"/>
    <w:rsid w:val="00427A0B"/>
    <w:rsid w:val="00427C04"/>
    <w:rsid w:val="00430136"/>
    <w:rsid w:val="004302B1"/>
    <w:rsid w:val="00430302"/>
    <w:rsid w:val="00430477"/>
    <w:rsid w:val="0043079E"/>
    <w:rsid w:val="00430920"/>
    <w:rsid w:val="00430C54"/>
    <w:rsid w:val="00430D33"/>
    <w:rsid w:val="00430FE4"/>
    <w:rsid w:val="0043117D"/>
    <w:rsid w:val="00431249"/>
    <w:rsid w:val="0043153C"/>
    <w:rsid w:val="00431825"/>
    <w:rsid w:val="00431AF5"/>
    <w:rsid w:val="00431B86"/>
    <w:rsid w:val="00431CF2"/>
    <w:rsid w:val="00431DCE"/>
    <w:rsid w:val="00431ED9"/>
    <w:rsid w:val="00431EF3"/>
    <w:rsid w:val="00431F77"/>
    <w:rsid w:val="00432156"/>
    <w:rsid w:val="00432510"/>
    <w:rsid w:val="004326C0"/>
    <w:rsid w:val="004326F3"/>
    <w:rsid w:val="0043270B"/>
    <w:rsid w:val="004328CE"/>
    <w:rsid w:val="0043293F"/>
    <w:rsid w:val="00432E2E"/>
    <w:rsid w:val="00432E65"/>
    <w:rsid w:val="00433146"/>
    <w:rsid w:val="004332AC"/>
    <w:rsid w:val="004335DB"/>
    <w:rsid w:val="00433BC1"/>
    <w:rsid w:val="00433BD5"/>
    <w:rsid w:val="00433DFC"/>
    <w:rsid w:val="00433E83"/>
    <w:rsid w:val="00433F43"/>
    <w:rsid w:val="0043419F"/>
    <w:rsid w:val="004342DF"/>
    <w:rsid w:val="004343B1"/>
    <w:rsid w:val="0043446C"/>
    <w:rsid w:val="0043478F"/>
    <w:rsid w:val="004348C5"/>
    <w:rsid w:val="00434A81"/>
    <w:rsid w:val="00434C8F"/>
    <w:rsid w:val="00434EBB"/>
    <w:rsid w:val="00435721"/>
    <w:rsid w:val="00435F95"/>
    <w:rsid w:val="00436175"/>
    <w:rsid w:val="0043629C"/>
    <w:rsid w:val="004366D6"/>
    <w:rsid w:val="00436860"/>
    <w:rsid w:val="0043706A"/>
    <w:rsid w:val="004370A4"/>
    <w:rsid w:val="004371A0"/>
    <w:rsid w:val="00437284"/>
    <w:rsid w:val="00437842"/>
    <w:rsid w:val="00437C9B"/>
    <w:rsid w:val="00437F3B"/>
    <w:rsid w:val="00439037"/>
    <w:rsid w:val="0044007E"/>
    <w:rsid w:val="00440146"/>
    <w:rsid w:val="00440E07"/>
    <w:rsid w:val="00440E54"/>
    <w:rsid w:val="0044145F"/>
    <w:rsid w:val="0044148B"/>
    <w:rsid w:val="00441566"/>
    <w:rsid w:val="004415AD"/>
    <w:rsid w:val="00441702"/>
    <w:rsid w:val="0044182E"/>
    <w:rsid w:val="004418FB"/>
    <w:rsid w:val="00441D94"/>
    <w:rsid w:val="00441E22"/>
    <w:rsid w:val="0044218D"/>
    <w:rsid w:val="0044276E"/>
    <w:rsid w:val="00442A49"/>
    <w:rsid w:val="00442B33"/>
    <w:rsid w:val="00442B8D"/>
    <w:rsid w:val="0044304C"/>
    <w:rsid w:val="00443132"/>
    <w:rsid w:val="004435BE"/>
    <w:rsid w:val="004439FC"/>
    <w:rsid w:val="00443F49"/>
    <w:rsid w:val="004440D6"/>
    <w:rsid w:val="004441D4"/>
    <w:rsid w:val="00444235"/>
    <w:rsid w:val="00444286"/>
    <w:rsid w:val="00444B41"/>
    <w:rsid w:val="00444B64"/>
    <w:rsid w:val="00444BC1"/>
    <w:rsid w:val="00444D80"/>
    <w:rsid w:val="00445724"/>
    <w:rsid w:val="004458FA"/>
    <w:rsid w:val="00445A23"/>
    <w:rsid w:val="00445B0B"/>
    <w:rsid w:val="00445D5C"/>
    <w:rsid w:val="00445EA9"/>
    <w:rsid w:val="0044611A"/>
    <w:rsid w:val="0044633E"/>
    <w:rsid w:val="004465BC"/>
    <w:rsid w:val="00446B8A"/>
    <w:rsid w:val="00446B9A"/>
    <w:rsid w:val="00447172"/>
    <w:rsid w:val="0044752E"/>
    <w:rsid w:val="00447ED5"/>
    <w:rsid w:val="004502DD"/>
    <w:rsid w:val="00450439"/>
    <w:rsid w:val="004507C7"/>
    <w:rsid w:val="00450ACB"/>
    <w:rsid w:val="00450BB2"/>
    <w:rsid w:val="004516A6"/>
    <w:rsid w:val="0045185B"/>
    <w:rsid w:val="004519F1"/>
    <w:rsid w:val="00451D86"/>
    <w:rsid w:val="004521B5"/>
    <w:rsid w:val="004521BF"/>
    <w:rsid w:val="00452294"/>
    <w:rsid w:val="00452568"/>
    <w:rsid w:val="0045298F"/>
    <w:rsid w:val="00452C67"/>
    <w:rsid w:val="00452CEB"/>
    <w:rsid w:val="00452FF8"/>
    <w:rsid w:val="004530AF"/>
    <w:rsid w:val="00453216"/>
    <w:rsid w:val="0045327B"/>
    <w:rsid w:val="00453399"/>
    <w:rsid w:val="0045352F"/>
    <w:rsid w:val="00453683"/>
    <w:rsid w:val="004536F4"/>
    <w:rsid w:val="0045376B"/>
    <w:rsid w:val="00453978"/>
    <w:rsid w:val="00453B3B"/>
    <w:rsid w:val="00453DED"/>
    <w:rsid w:val="00454104"/>
    <w:rsid w:val="004546C8"/>
    <w:rsid w:val="004547DD"/>
    <w:rsid w:val="00454800"/>
    <w:rsid w:val="00454D17"/>
    <w:rsid w:val="00454E6C"/>
    <w:rsid w:val="004551B7"/>
    <w:rsid w:val="00455994"/>
    <w:rsid w:val="00455A11"/>
    <w:rsid w:val="00455FB7"/>
    <w:rsid w:val="004565E0"/>
    <w:rsid w:val="00456D9F"/>
    <w:rsid w:val="00456F3C"/>
    <w:rsid w:val="0045706A"/>
    <w:rsid w:val="00457217"/>
    <w:rsid w:val="00457473"/>
    <w:rsid w:val="00457840"/>
    <w:rsid w:val="00457877"/>
    <w:rsid w:val="00457963"/>
    <w:rsid w:val="0045796F"/>
    <w:rsid w:val="00457B8D"/>
    <w:rsid w:val="0046023E"/>
    <w:rsid w:val="00460B70"/>
    <w:rsid w:val="00460DBF"/>
    <w:rsid w:val="00460EB8"/>
    <w:rsid w:val="0046187D"/>
    <w:rsid w:val="00461991"/>
    <w:rsid w:val="00461E13"/>
    <w:rsid w:val="004620C7"/>
    <w:rsid w:val="00462258"/>
    <w:rsid w:val="004629E5"/>
    <w:rsid w:val="00462AB6"/>
    <w:rsid w:val="00462C55"/>
    <w:rsid w:val="00462CAB"/>
    <w:rsid w:val="00462D00"/>
    <w:rsid w:val="00462F58"/>
    <w:rsid w:val="004633DC"/>
    <w:rsid w:val="00463436"/>
    <w:rsid w:val="004637DB"/>
    <w:rsid w:val="00463A57"/>
    <w:rsid w:val="00463E1E"/>
    <w:rsid w:val="00463FAA"/>
    <w:rsid w:val="004640A3"/>
    <w:rsid w:val="0046413C"/>
    <w:rsid w:val="00464556"/>
    <w:rsid w:val="004646F8"/>
    <w:rsid w:val="00464739"/>
    <w:rsid w:val="00464A44"/>
    <w:rsid w:val="00464BAB"/>
    <w:rsid w:val="00464BDF"/>
    <w:rsid w:val="00464BEE"/>
    <w:rsid w:val="00464E22"/>
    <w:rsid w:val="00464FBD"/>
    <w:rsid w:val="0046505F"/>
    <w:rsid w:val="0046509D"/>
    <w:rsid w:val="00465227"/>
    <w:rsid w:val="0046558F"/>
    <w:rsid w:val="00465844"/>
    <w:rsid w:val="004658A0"/>
    <w:rsid w:val="00465F13"/>
    <w:rsid w:val="00465F9B"/>
    <w:rsid w:val="00466199"/>
    <w:rsid w:val="004664F8"/>
    <w:rsid w:val="00466C0A"/>
    <w:rsid w:val="00466C17"/>
    <w:rsid w:val="00467141"/>
    <w:rsid w:val="00467241"/>
    <w:rsid w:val="004673DE"/>
    <w:rsid w:val="00467430"/>
    <w:rsid w:val="00467742"/>
    <w:rsid w:val="00467753"/>
    <w:rsid w:val="00467BF7"/>
    <w:rsid w:val="00467E43"/>
    <w:rsid w:val="004700D5"/>
    <w:rsid w:val="004704E2"/>
    <w:rsid w:val="0047069D"/>
    <w:rsid w:val="00470869"/>
    <w:rsid w:val="00470A69"/>
    <w:rsid w:val="00470F5D"/>
    <w:rsid w:val="00471446"/>
    <w:rsid w:val="0047175B"/>
    <w:rsid w:val="004718FB"/>
    <w:rsid w:val="0047196B"/>
    <w:rsid w:val="00472400"/>
    <w:rsid w:val="00472451"/>
    <w:rsid w:val="004727C4"/>
    <w:rsid w:val="00472974"/>
    <w:rsid w:val="00472EC8"/>
    <w:rsid w:val="00472F53"/>
    <w:rsid w:val="00473074"/>
    <w:rsid w:val="00473119"/>
    <w:rsid w:val="0047387A"/>
    <w:rsid w:val="00473D17"/>
    <w:rsid w:val="00473E66"/>
    <w:rsid w:val="00473EF8"/>
    <w:rsid w:val="00474212"/>
    <w:rsid w:val="004744DC"/>
    <w:rsid w:val="00474A1A"/>
    <w:rsid w:val="00474DF1"/>
    <w:rsid w:val="00475145"/>
    <w:rsid w:val="00475624"/>
    <w:rsid w:val="00475971"/>
    <w:rsid w:val="00475C29"/>
    <w:rsid w:val="00475C60"/>
    <w:rsid w:val="00475CBB"/>
    <w:rsid w:val="00475F2F"/>
    <w:rsid w:val="00475F53"/>
    <w:rsid w:val="00476141"/>
    <w:rsid w:val="00476168"/>
    <w:rsid w:val="004764CF"/>
    <w:rsid w:val="00476793"/>
    <w:rsid w:val="004767C5"/>
    <w:rsid w:val="004769BA"/>
    <w:rsid w:val="0047700B"/>
    <w:rsid w:val="00477040"/>
    <w:rsid w:val="00477124"/>
    <w:rsid w:val="00477225"/>
    <w:rsid w:val="004772AD"/>
    <w:rsid w:val="00477377"/>
    <w:rsid w:val="004777FB"/>
    <w:rsid w:val="0048059B"/>
    <w:rsid w:val="004805A4"/>
    <w:rsid w:val="00480CA6"/>
    <w:rsid w:val="00480DC6"/>
    <w:rsid w:val="004815C1"/>
    <w:rsid w:val="00481666"/>
    <w:rsid w:val="00481674"/>
    <w:rsid w:val="00481819"/>
    <w:rsid w:val="00481A08"/>
    <w:rsid w:val="00481A8D"/>
    <w:rsid w:val="00481DB8"/>
    <w:rsid w:val="00481EB7"/>
    <w:rsid w:val="00482114"/>
    <w:rsid w:val="004822B8"/>
    <w:rsid w:val="004822EA"/>
    <w:rsid w:val="00482606"/>
    <w:rsid w:val="0048263F"/>
    <w:rsid w:val="00482677"/>
    <w:rsid w:val="00482951"/>
    <w:rsid w:val="00482CBB"/>
    <w:rsid w:val="00482D14"/>
    <w:rsid w:val="00482E90"/>
    <w:rsid w:val="004831EE"/>
    <w:rsid w:val="00483213"/>
    <w:rsid w:val="0048327E"/>
    <w:rsid w:val="0048370C"/>
    <w:rsid w:val="00483B5D"/>
    <w:rsid w:val="00483D8C"/>
    <w:rsid w:val="004842A8"/>
    <w:rsid w:val="00484D3E"/>
    <w:rsid w:val="00484D6B"/>
    <w:rsid w:val="00484E9E"/>
    <w:rsid w:val="00484F7A"/>
    <w:rsid w:val="004854F2"/>
    <w:rsid w:val="00485662"/>
    <w:rsid w:val="00485885"/>
    <w:rsid w:val="00485B90"/>
    <w:rsid w:val="00485DDC"/>
    <w:rsid w:val="00486301"/>
    <w:rsid w:val="0048667B"/>
    <w:rsid w:val="004867F1"/>
    <w:rsid w:val="00486C0C"/>
    <w:rsid w:val="00486CB7"/>
    <w:rsid w:val="00486E62"/>
    <w:rsid w:val="00486F88"/>
    <w:rsid w:val="00486FC3"/>
    <w:rsid w:val="00487032"/>
    <w:rsid w:val="004874B9"/>
    <w:rsid w:val="00487817"/>
    <w:rsid w:val="00487A04"/>
    <w:rsid w:val="00487AC3"/>
    <w:rsid w:val="00487B4F"/>
    <w:rsid w:val="00487C2C"/>
    <w:rsid w:val="004902CA"/>
    <w:rsid w:val="00490510"/>
    <w:rsid w:val="0049056F"/>
    <w:rsid w:val="004908AB"/>
    <w:rsid w:val="00490907"/>
    <w:rsid w:val="00490B4A"/>
    <w:rsid w:val="00490B65"/>
    <w:rsid w:val="00490C15"/>
    <w:rsid w:val="00490C8A"/>
    <w:rsid w:val="00490CBE"/>
    <w:rsid w:val="00490CE3"/>
    <w:rsid w:val="00491325"/>
    <w:rsid w:val="00491500"/>
    <w:rsid w:val="00491602"/>
    <w:rsid w:val="00491718"/>
    <w:rsid w:val="004918EE"/>
    <w:rsid w:val="00491F71"/>
    <w:rsid w:val="004920EF"/>
    <w:rsid w:val="00492171"/>
    <w:rsid w:val="00492557"/>
    <w:rsid w:val="00492DE1"/>
    <w:rsid w:val="00492E35"/>
    <w:rsid w:val="00492F5E"/>
    <w:rsid w:val="00493124"/>
    <w:rsid w:val="0049351D"/>
    <w:rsid w:val="0049364A"/>
    <w:rsid w:val="00493C9E"/>
    <w:rsid w:val="00493F24"/>
    <w:rsid w:val="00494252"/>
    <w:rsid w:val="004944B4"/>
    <w:rsid w:val="00494963"/>
    <w:rsid w:val="00494B90"/>
    <w:rsid w:val="00494D37"/>
    <w:rsid w:val="00494EBB"/>
    <w:rsid w:val="00494F6F"/>
    <w:rsid w:val="00494F94"/>
    <w:rsid w:val="00494F9C"/>
    <w:rsid w:val="00494FEE"/>
    <w:rsid w:val="004954AF"/>
    <w:rsid w:val="004956A8"/>
    <w:rsid w:val="004957D3"/>
    <w:rsid w:val="0049582F"/>
    <w:rsid w:val="00495879"/>
    <w:rsid w:val="00495B49"/>
    <w:rsid w:val="00495C62"/>
    <w:rsid w:val="00495FFB"/>
    <w:rsid w:val="0049679A"/>
    <w:rsid w:val="004968A0"/>
    <w:rsid w:val="00496964"/>
    <w:rsid w:val="00496AAB"/>
    <w:rsid w:val="00496E59"/>
    <w:rsid w:val="004970E9"/>
    <w:rsid w:val="0049762C"/>
    <w:rsid w:val="00497929"/>
    <w:rsid w:val="00497A43"/>
    <w:rsid w:val="00497A91"/>
    <w:rsid w:val="00497A9C"/>
    <w:rsid w:val="00497F76"/>
    <w:rsid w:val="004A0129"/>
    <w:rsid w:val="004A0190"/>
    <w:rsid w:val="004A0360"/>
    <w:rsid w:val="004A0DF7"/>
    <w:rsid w:val="004A0EB5"/>
    <w:rsid w:val="004A0EBB"/>
    <w:rsid w:val="004A131B"/>
    <w:rsid w:val="004A1389"/>
    <w:rsid w:val="004A167F"/>
    <w:rsid w:val="004A1C1F"/>
    <w:rsid w:val="004A2129"/>
    <w:rsid w:val="004A226C"/>
    <w:rsid w:val="004A246B"/>
    <w:rsid w:val="004A2480"/>
    <w:rsid w:val="004A2764"/>
    <w:rsid w:val="004A2AD0"/>
    <w:rsid w:val="004A2D94"/>
    <w:rsid w:val="004A2DE3"/>
    <w:rsid w:val="004A3118"/>
    <w:rsid w:val="004A33A3"/>
    <w:rsid w:val="004A3A45"/>
    <w:rsid w:val="004A3B23"/>
    <w:rsid w:val="004A3D78"/>
    <w:rsid w:val="004A41F8"/>
    <w:rsid w:val="004A449C"/>
    <w:rsid w:val="004A4549"/>
    <w:rsid w:val="004A48BB"/>
    <w:rsid w:val="004A4D43"/>
    <w:rsid w:val="004A4EFE"/>
    <w:rsid w:val="004A54A4"/>
    <w:rsid w:val="004A5850"/>
    <w:rsid w:val="004A5A9A"/>
    <w:rsid w:val="004A5BD4"/>
    <w:rsid w:val="004A5BD7"/>
    <w:rsid w:val="004A60B1"/>
    <w:rsid w:val="004A6286"/>
    <w:rsid w:val="004A641C"/>
    <w:rsid w:val="004A6525"/>
    <w:rsid w:val="004A6EFF"/>
    <w:rsid w:val="004A6F63"/>
    <w:rsid w:val="004A731E"/>
    <w:rsid w:val="004A7370"/>
    <w:rsid w:val="004A7A9C"/>
    <w:rsid w:val="004A7AF8"/>
    <w:rsid w:val="004A7E02"/>
    <w:rsid w:val="004B16C1"/>
    <w:rsid w:val="004B1B8B"/>
    <w:rsid w:val="004B1E98"/>
    <w:rsid w:val="004B22AD"/>
    <w:rsid w:val="004B244E"/>
    <w:rsid w:val="004B249C"/>
    <w:rsid w:val="004B2581"/>
    <w:rsid w:val="004B26FF"/>
    <w:rsid w:val="004B2721"/>
    <w:rsid w:val="004B2751"/>
    <w:rsid w:val="004B27D2"/>
    <w:rsid w:val="004B29D5"/>
    <w:rsid w:val="004B29D8"/>
    <w:rsid w:val="004B2CAA"/>
    <w:rsid w:val="004B2EF5"/>
    <w:rsid w:val="004B3082"/>
    <w:rsid w:val="004B314F"/>
    <w:rsid w:val="004B32CB"/>
    <w:rsid w:val="004B372C"/>
    <w:rsid w:val="004B3B92"/>
    <w:rsid w:val="004B40AB"/>
    <w:rsid w:val="004B41C5"/>
    <w:rsid w:val="004B444C"/>
    <w:rsid w:val="004B4600"/>
    <w:rsid w:val="004B4954"/>
    <w:rsid w:val="004B4A34"/>
    <w:rsid w:val="004B4AFE"/>
    <w:rsid w:val="004B4CE1"/>
    <w:rsid w:val="004B50DE"/>
    <w:rsid w:val="004B5154"/>
    <w:rsid w:val="004B5192"/>
    <w:rsid w:val="004B5674"/>
    <w:rsid w:val="004B56DA"/>
    <w:rsid w:val="004B5759"/>
    <w:rsid w:val="004B5875"/>
    <w:rsid w:val="004B5C30"/>
    <w:rsid w:val="004B5C57"/>
    <w:rsid w:val="004B5DF0"/>
    <w:rsid w:val="004B66AE"/>
    <w:rsid w:val="004B6854"/>
    <w:rsid w:val="004B6DDB"/>
    <w:rsid w:val="004B72CE"/>
    <w:rsid w:val="004B7C39"/>
    <w:rsid w:val="004B7CEB"/>
    <w:rsid w:val="004B7D09"/>
    <w:rsid w:val="004B7ED6"/>
    <w:rsid w:val="004C037D"/>
    <w:rsid w:val="004C04A8"/>
    <w:rsid w:val="004C04E3"/>
    <w:rsid w:val="004C0A15"/>
    <w:rsid w:val="004C0A21"/>
    <w:rsid w:val="004C0BDF"/>
    <w:rsid w:val="004C0FE2"/>
    <w:rsid w:val="004C1002"/>
    <w:rsid w:val="004C1056"/>
    <w:rsid w:val="004C118A"/>
    <w:rsid w:val="004C1624"/>
    <w:rsid w:val="004C1729"/>
    <w:rsid w:val="004C1BAC"/>
    <w:rsid w:val="004C1E56"/>
    <w:rsid w:val="004C1F02"/>
    <w:rsid w:val="004C2263"/>
    <w:rsid w:val="004C22A2"/>
    <w:rsid w:val="004C2381"/>
    <w:rsid w:val="004C2AD9"/>
    <w:rsid w:val="004C2DF8"/>
    <w:rsid w:val="004C2EC4"/>
    <w:rsid w:val="004C300E"/>
    <w:rsid w:val="004C304E"/>
    <w:rsid w:val="004C36BA"/>
    <w:rsid w:val="004C3C5E"/>
    <w:rsid w:val="004C3E58"/>
    <w:rsid w:val="004C3E6F"/>
    <w:rsid w:val="004C41B2"/>
    <w:rsid w:val="004C4381"/>
    <w:rsid w:val="004C47E5"/>
    <w:rsid w:val="004C4A53"/>
    <w:rsid w:val="004C4BA1"/>
    <w:rsid w:val="004C4D60"/>
    <w:rsid w:val="004C5059"/>
    <w:rsid w:val="004C5349"/>
    <w:rsid w:val="004C5672"/>
    <w:rsid w:val="004C57AD"/>
    <w:rsid w:val="004C5CB7"/>
    <w:rsid w:val="004C5EFF"/>
    <w:rsid w:val="004C5F55"/>
    <w:rsid w:val="004C60F5"/>
    <w:rsid w:val="004C630B"/>
    <w:rsid w:val="004C645D"/>
    <w:rsid w:val="004C6494"/>
    <w:rsid w:val="004C66CE"/>
    <w:rsid w:val="004C66EB"/>
    <w:rsid w:val="004C6BD5"/>
    <w:rsid w:val="004C6E0D"/>
    <w:rsid w:val="004C7128"/>
    <w:rsid w:val="004C72DA"/>
    <w:rsid w:val="004C734B"/>
    <w:rsid w:val="004C77C7"/>
    <w:rsid w:val="004C79C1"/>
    <w:rsid w:val="004D0794"/>
    <w:rsid w:val="004D085E"/>
    <w:rsid w:val="004D08BD"/>
    <w:rsid w:val="004D09C4"/>
    <w:rsid w:val="004D0D2A"/>
    <w:rsid w:val="004D0E09"/>
    <w:rsid w:val="004D167D"/>
    <w:rsid w:val="004D17F8"/>
    <w:rsid w:val="004D1B32"/>
    <w:rsid w:val="004D248F"/>
    <w:rsid w:val="004D266E"/>
    <w:rsid w:val="004D2A32"/>
    <w:rsid w:val="004D2C34"/>
    <w:rsid w:val="004D3257"/>
    <w:rsid w:val="004D3272"/>
    <w:rsid w:val="004D3609"/>
    <w:rsid w:val="004D3AA5"/>
    <w:rsid w:val="004D3ACE"/>
    <w:rsid w:val="004D3B56"/>
    <w:rsid w:val="004D4288"/>
    <w:rsid w:val="004D4AE2"/>
    <w:rsid w:val="004D4E1A"/>
    <w:rsid w:val="004D4E40"/>
    <w:rsid w:val="004D4EAD"/>
    <w:rsid w:val="004D4FBD"/>
    <w:rsid w:val="004D56E9"/>
    <w:rsid w:val="004D5882"/>
    <w:rsid w:val="004D5D40"/>
    <w:rsid w:val="004D6821"/>
    <w:rsid w:val="004D69CA"/>
    <w:rsid w:val="004D6E82"/>
    <w:rsid w:val="004D7403"/>
    <w:rsid w:val="004D752C"/>
    <w:rsid w:val="004D7626"/>
    <w:rsid w:val="004D7664"/>
    <w:rsid w:val="004D76BB"/>
    <w:rsid w:val="004D79CE"/>
    <w:rsid w:val="004D7A0D"/>
    <w:rsid w:val="004E0399"/>
    <w:rsid w:val="004E0455"/>
    <w:rsid w:val="004E062C"/>
    <w:rsid w:val="004E08E2"/>
    <w:rsid w:val="004E0E3E"/>
    <w:rsid w:val="004E1945"/>
    <w:rsid w:val="004E1CE0"/>
    <w:rsid w:val="004E1EEC"/>
    <w:rsid w:val="004E205C"/>
    <w:rsid w:val="004E2147"/>
    <w:rsid w:val="004E22A8"/>
    <w:rsid w:val="004E236D"/>
    <w:rsid w:val="004E26B0"/>
    <w:rsid w:val="004E283A"/>
    <w:rsid w:val="004E2BC5"/>
    <w:rsid w:val="004E2E7E"/>
    <w:rsid w:val="004E3151"/>
    <w:rsid w:val="004E338C"/>
    <w:rsid w:val="004E3F1F"/>
    <w:rsid w:val="004E411C"/>
    <w:rsid w:val="004E4F59"/>
    <w:rsid w:val="004E5066"/>
    <w:rsid w:val="004E5182"/>
    <w:rsid w:val="004E51DB"/>
    <w:rsid w:val="004E60DF"/>
    <w:rsid w:val="004E60F4"/>
    <w:rsid w:val="004E623E"/>
    <w:rsid w:val="004E643F"/>
    <w:rsid w:val="004E67F1"/>
    <w:rsid w:val="004E6C3A"/>
    <w:rsid w:val="004E6D2C"/>
    <w:rsid w:val="004E6DDB"/>
    <w:rsid w:val="004E6EDB"/>
    <w:rsid w:val="004E7000"/>
    <w:rsid w:val="004E78B5"/>
    <w:rsid w:val="004E79A0"/>
    <w:rsid w:val="004E7A32"/>
    <w:rsid w:val="004E7A6C"/>
    <w:rsid w:val="004E7CB5"/>
    <w:rsid w:val="004E7EFB"/>
    <w:rsid w:val="004E7FB0"/>
    <w:rsid w:val="004F0215"/>
    <w:rsid w:val="004F0369"/>
    <w:rsid w:val="004F03F3"/>
    <w:rsid w:val="004F0B61"/>
    <w:rsid w:val="004F0CD7"/>
    <w:rsid w:val="004F0D86"/>
    <w:rsid w:val="004F0E0D"/>
    <w:rsid w:val="004F0FB3"/>
    <w:rsid w:val="004F12E7"/>
    <w:rsid w:val="004F1500"/>
    <w:rsid w:val="004F1B99"/>
    <w:rsid w:val="004F1C43"/>
    <w:rsid w:val="004F2077"/>
    <w:rsid w:val="004F22E4"/>
    <w:rsid w:val="004F263A"/>
    <w:rsid w:val="004F28B3"/>
    <w:rsid w:val="004F2B70"/>
    <w:rsid w:val="004F2EC6"/>
    <w:rsid w:val="004F31FD"/>
    <w:rsid w:val="004F35AB"/>
    <w:rsid w:val="004F3ED9"/>
    <w:rsid w:val="004F44A9"/>
    <w:rsid w:val="004F44C3"/>
    <w:rsid w:val="004F490E"/>
    <w:rsid w:val="004F4A8F"/>
    <w:rsid w:val="004F4CCA"/>
    <w:rsid w:val="004F4FD4"/>
    <w:rsid w:val="004F50F9"/>
    <w:rsid w:val="004F5359"/>
    <w:rsid w:val="004F5782"/>
    <w:rsid w:val="004F59AB"/>
    <w:rsid w:val="004F59CD"/>
    <w:rsid w:val="004F5DB0"/>
    <w:rsid w:val="004F5FD5"/>
    <w:rsid w:val="004F6047"/>
    <w:rsid w:val="004F663A"/>
    <w:rsid w:val="004F674B"/>
    <w:rsid w:val="004F6959"/>
    <w:rsid w:val="004F698C"/>
    <w:rsid w:val="004F6B8D"/>
    <w:rsid w:val="004F6E18"/>
    <w:rsid w:val="004F7553"/>
    <w:rsid w:val="004F79FB"/>
    <w:rsid w:val="004F7B92"/>
    <w:rsid w:val="004F7BAE"/>
    <w:rsid w:val="004F7ECC"/>
    <w:rsid w:val="00500401"/>
    <w:rsid w:val="005004AC"/>
    <w:rsid w:val="0050070A"/>
    <w:rsid w:val="00500773"/>
    <w:rsid w:val="00500C6B"/>
    <w:rsid w:val="00501177"/>
    <w:rsid w:val="005011CC"/>
    <w:rsid w:val="005014F2"/>
    <w:rsid w:val="005015F0"/>
    <w:rsid w:val="00501901"/>
    <w:rsid w:val="00502105"/>
    <w:rsid w:val="0050214D"/>
    <w:rsid w:val="005021BD"/>
    <w:rsid w:val="00502F94"/>
    <w:rsid w:val="00503234"/>
    <w:rsid w:val="005036C0"/>
    <w:rsid w:val="00503778"/>
    <w:rsid w:val="005038D0"/>
    <w:rsid w:val="005039EE"/>
    <w:rsid w:val="00503CC8"/>
    <w:rsid w:val="00503F05"/>
    <w:rsid w:val="00504037"/>
    <w:rsid w:val="005040D3"/>
    <w:rsid w:val="005041D2"/>
    <w:rsid w:val="005042DE"/>
    <w:rsid w:val="005042F4"/>
    <w:rsid w:val="0050438D"/>
    <w:rsid w:val="0050450B"/>
    <w:rsid w:val="005047D7"/>
    <w:rsid w:val="00504DFF"/>
    <w:rsid w:val="005056D9"/>
    <w:rsid w:val="00505CDB"/>
    <w:rsid w:val="00505D82"/>
    <w:rsid w:val="00505E4F"/>
    <w:rsid w:val="00506B38"/>
    <w:rsid w:val="00507541"/>
    <w:rsid w:val="00507966"/>
    <w:rsid w:val="00507B69"/>
    <w:rsid w:val="00507B7B"/>
    <w:rsid w:val="00507F8E"/>
    <w:rsid w:val="00510836"/>
    <w:rsid w:val="00510E09"/>
    <w:rsid w:val="00510EB4"/>
    <w:rsid w:val="00510F87"/>
    <w:rsid w:val="005112DF"/>
    <w:rsid w:val="0051146B"/>
    <w:rsid w:val="0051166C"/>
    <w:rsid w:val="005117E8"/>
    <w:rsid w:val="005119DF"/>
    <w:rsid w:val="00511DD3"/>
    <w:rsid w:val="00511DFA"/>
    <w:rsid w:val="00511E44"/>
    <w:rsid w:val="005123D2"/>
    <w:rsid w:val="00513111"/>
    <w:rsid w:val="0051335C"/>
    <w:rsid w:val="00513950"/>
    <w:rsid w:val="00513D22"/>
    <w:rsid w:val="00514B28"/>
    <w:rsid w:val="00514C53"/>
    <w:rsid w:val="005151D1"/>
    <w:rsid w:val="00516437"/>
    <w:rsid w:val="00516496"/>
    <w:rsid w:val="00516646"/>
    <w:rsid w:val="00516829"/>
    <w:rsid w:val="00517156"/>
    <w:rsid w:val="00517176"/>
    <w:rsid w:val="005172CF"/>
    <w:rsid w:val="0051746D"/>
    <w:rsid w:val="00517E83"/>
    <w:rsid w:val="005208DA"/>
    <w:rsid w:val="005209A1"/>
    <w:rsid w:val="00520AA4"/>
    <w:rsid w:val="00520DD8"/>
    <w:rsid w:val="00521461"/>
    <w:rsid w:val="005217FD"/>
    <w:rsid w:val="00521A30"/>
    <w:rsid w:val="00521E80"/>
    <w:rsid w:val="00522714"/>
    <w:rsid w:val="00522745"/>
    <w:rsid w:val="00522859"/>
    <w:rsid w:val="00522A6A"/>
    <w:rsid w:val="00522CAE"/>
    <w:rsid w:val="00522D70"/>
    <w:rsid w:val="00522D8B"/>
    <w:rsid w:val="00522FB7"/>
    <w:rsid w:val="0052323F"/>
    <w:rsid w:val="00523430"/>
    <w:rsid w:val="00523560"/>
    <w:rsid w:val="0052363A"/>
    <w:rsid w:val="0052383B"/>
    <w:rsid w:val="005238DE"/>
    <w:rsid w:val="005239E9"/>
    <w:rsid w:val="00523E35"/>
    <w:rsid w:val="00524213"/>
    <w:rsid w:val="00524403"/>
    <w:rsid w:val="0052476A"/>
    <w:rsid w:val="00524EFB"/>
    <w:rsid w:val="00525264"/>
    <w:rsid w:val="005254C7"/>
    <w:rsid w:val="00525739"/>
    <w:rsid w:val="0052574F"/>
    <w:rsid w:val="00525CD1"/>
    <w:rsid w:val="00525F1F"/>
    <w:rsid w:val="0052650F"/>
    <w:rsid w:val="005265F8"/>
    <w:rsid w:val="0052662E"/>
    <w:rsid w:val="00526635"/>
    <w:rsid w:val="005266A0"/>
    <w:rsid w:val="0052682C"/>
    <w:rsid w:val="005269A1"/>
    <w:rsid w:val="00526B3D"/>
    <w:rsid w:val="00526E11"/>
    <w:rsid w:val="00526FB4"/>
    <w:rsid w:val="00527469"/>
    <w:rsid w:val="00527C7F"/>
    <w:rsid w:val="00527CB1"/>
    <w:rsid w:val="00530541"/>
    <w:rsid w:val="00530A1A"/>
    <w:rsid w:val="00530D6D"/>
    <w:rsid w:val="00531095"/>
    <w:rsid w:val="005310D1"/>
    <w:rsid w:val="0053113A"/>
    <w:rsid w:val="00531266"/>
    <w:rsid w:val="00531314"/>
    <w:rsid w:val="00531382"/>
    <w:rsid w:val="00531788"/>
    <w:rsid w:val="00531A72"/>
    <w:rsid w:val="00531A7C"/>
    <w:rsid w:val="00531B72"/>
    <w:rsid w:val="00531BE4"/>
    <w:rsid w:val="00531C6F"/>
    <w:rsid w:val="00531CDB"/>
    <w:rsid w:val="00531D67"/>
    <w:rsid w:val="00531FDB"/>
    <w:rsid w:val="0053207D"/>
    <w:rsid w:val="00532360"/>
    <w:rsid w:val="0053246D"/>
    <w:rsid w:val="005324CD"/>
    <w:rsid w:val="00532747"/>
    <w:rsid w:val="0053274D"/>
    <w:rsid w:val="0053277C"/>
    <w:rsid w:val="005327B9"/>
    <w:rsid w:val="00532C37"/>
    <w:rsid w:val="00532EB7"/>
    <w:rsid w:val="00532F69"/>
    <w:rsid w:val="00533171"/>
    <w:rsid w:val="0053337F"/>
    <w:rsid w:val="00533754"/>
    <w:rsid w:val="005339C4"/>
    <w:rsid w:val="00533A77"/>
    <w:rsid w:val="00533F48"/>
    <w:rsid w:val="00533FF6"/>
    <w:rsid w:val="00534131"/>
    <w:rsid w:val="00534338"/>
    <w:rsid w:val="00534899"/>
    <w:rsid w:val="005349BF"/>
    <w:rsid w:val="00534DA9"/>
    <w:rsid w:val="0053503C"/>
    <w:rsid w:val="0053519F"/>
    <w:rsid w:val="00535382"/>
    <w:rsid w:val="005356D1"/>
    <w:rsid w:val="0053596A"/>
    <w:rsid w:val="00535F15"/>
    <w:rsid w:val="00535FCD"/>
    <w:rsid w:val="00536DF4"/>
    <w:rsid w:val="0053703D"/>
    <w:rsid w:val="005370D3"/>
    <w:rsid w:val="00537114"/>
    <w:rsid w:val="0053740E"/>
    <w:rsid w:val="00537833"/>
    <w:rsid w:val="00537A9D"/>
    <w:rsid w:val="00537C89"/>
    <w:rsid w:val="00537ED0"/>
    <w:rsid w:val="00539C6A"/>
    <w:rsid w:val="00540E23"/>
    <w:rsid w:val="00541204"/>
    <w:rsid w:val="00541713"/>
    <w:rsid w:val="00541719"/>
    <w:rsid w:val="005418EF"/>
    <w:rsid w:val="00541BB2"/>
    <w:rsid w:val="00541EB0"/>
    <w:rsid w:val="00542016"/>
    <w:rsid w:val="00542214"/>
    <w:rsid w:val="00542301"/>
    <w:rsid w:val="00542303"/>
    <w:rsid w:val="005423F5"/>
    <w:rsid w:val="00542498"/>
    <w:rsid w:val="0054287A"/>
    <w:rsid w:val="005428CF"/>
    <w:rsid w:val="00542BF1"/>
    <w:rsid w:val="00542D41"/>
    <w:rsid w:val="00542D4D"/>
    <w:rsid w:val="00543087"/>
    <w:rsid w:val="00543155"/>
    <w:rsid w:val="005431F9"/>
    <w:rsid w:val="005434EB"/>
    <w:rsid w:val="005438C9"/>
    <w:rsid w:val="00543B71"/>
    <w:rsid w:val="00543CBA"/>
    <w:rsid w:val="00543DF9"/>
    <w:rsid w:val="00544149"/>
    <w:rsid w:val="0054428C"/>
    <w:rsid w:val="005442CE"/>
    <w:rsid w:val="005442F5"/>
    <w:rsid w:val="0054478A"/>
    <w:rsid w:val="00544B4D"/>
    <w:rsid w:val="00544BD8"/>
    <w:rsid w:val="00544D97"/>
    <w:rsid w:val="00544E01"/>
    <w:rsid w:val="00544E32"/>
    <w:rsid w:val="0054541A"/>
    <w:rsid w:val="00545D16"/>
    <w:rsid w:val="0054612F"/>
    <w:rsid w:val="00546234"/>
    <w:rsid w:val="00546313"/>
    <w:rsid w:val="0054637D"/>
    <w:rsid w:val="005464A9"/>
    <w:rsid w:val="00546BB4"/>
    <w:rsid w:val="00546FF7"/>
    <w:rsid w:val="005471ED"/>
    <w:rsid w:val="005471F3"/>
    <w:rsid w:val="005474BA"/>
    <w:rsid w:val="0054781A"/>
    <w:rsid w:val="00547825"/>
    <w:rsid w:val="00547D4F"/>
    <w:rsid w:val="00547D9B"/>
    <w:rsid w:val="00547DDC"/>
    <w:rsid w:val="0055029B"/>
    <w:rsid w:val="00550322"/>
    <w:rsid w:val="00550377"/>
    <w:rsid w:val="005503E3"/>
    <w:rsid w:val="00550419"/>
    <w:rsid w:val="005508CF"/>
    <w:rsid w:val="00550E04"/>
    <w:rsid w:val="0055102E"/>
    <w:rsid w:val="00551248"/>
    <w:rsid w:val="005516A4"/>
    <w:rsid w:val="005517F9"/>
    <w:rsid w:val="00551D47"/>
    <w:rsid w:val="00551DF1"/>
    <w:rsid w:val="00551EA5"/>
    <w:rsid w:val="00552505"/>
    <w:rsid w:val="005527B6"/>
    <w:rsid w:val="0055341E"/>
    <w:rsid w:val="0055390C"/>
    <w:rsid w:val="005542F9"/>
    <w:rsid w:val="0055462A"/>
    <w:rsid w:val="005546A7"/>
    <w:rsid w:val="00554A12"/>
    <w:rsid w:val="00554BD8"/>
    <w:rsid w:val="00554EA2"/>
    <w:rsid w:val="00555007"/>
    <w:rsid w:val="00555230"/>
    <w:rsid w:val="0055536B"/>
    <w:rsid w:val="00555BDA"/>
    <w:rsid w:val="00556110"/>
    <w:rsid w:val="00556165"/>
    <w:rsid w:val="00556230"/>
    <w:rsid w:val="00556653"/>
    <w:rsid w:val="005567D1"/>
    <w:rsid w:val="00556938"/>
    <w:rsid w:val="00556BA9"/>
    <w:rsid w:val="00556EBA"/>
    <w:rsid w:val="00556FA0"/>
    <w:rsid w:val="00557176"/>
    <w:rsid w:val="00557ABE"/>
    <w:rsid w:val="00557C71"/>
    <w:rsid w:val="00557CF6"/>
    <w:rsid w:val="00560186"/>
    <w:rsid w:val="005601B8"/>
    <w:rsid w:val="0056026B"/>
    <w:rsid w:val="005602D3"/>
    <w:rsid w:val="00560707"/>
    <w:rsid w:val="0056073C"/>
    <w:rsid w:val="00560B95"/>
    <w:rsid w:val="00560DC5"/>
    <w:rsid w:val="00561AE9"/>
    <w:rsid w:val="00561B79"/>
    <w:rsid w:val="00562162"/>
    <w:rsid w:val="00562641"/>
    <w:rsid w:val="00562823"/>
    <w:rsid w:val="00562927"/>
    <w:rsid w:val="00562ACB"/>
    <w:rsid w:val="00562BEE"/>
    <w:rsid w:val="00562C57"/>
    <w:rsid w:val="00563C02"/>
    <w:rsid w:val="00563CA7"/>
    <w:rsid w:val="00564106"/>
    <w:rsid w:val="00564630"/>
    <w:rsid w:val="00564637"/>
    <w:rsid w:val="0056463E"/>
    <w:rsid w:val="0056476E"/>
    <w:rsid w:val="00564C01"/>
    <w:rsid w:val="00564D74"/>
    <w:rsid w:val="00565160"/>
    <w:rsid w:val="00565168"/>
    <w:rsid w:val="005651F0"/>
    <w:rsid w:val="005654D3"/>
    <w:rsid w:val="00565635"/>
    <w:rsid w:val="005656E0"/>
    <w:rsid w:val="00565A45"/>
    <w:rsid w:val="00565B78"/>
    <w:rsid w:val="00565E53"/>
    <w:rsid w:val="00565E5E"/>
    <w:rsid w:val="00565E75"/>
    <w:rsid w:val="005664B7"/>
    <w:rsid w:val="005667D1"/>
    <w:rsid w:val="00566D07"/>
    <w:rsid w:val="00566D20"/>
    <w:rsid w:val="00566E04"/>
    <w:rsid w:val="00566F2A"/>
    <w:rsid w:val="00567285"/>
    <w:rsid w:val="005674E0"/>
    <w:rsid w:val="00567685"/>
    <w:rsid w:val="00567D8F"/>
    <w:rsid w:val="0057019D"/>
    <w:rsid w:val="0057036C"/>
    <w:rsid w:val="005712C5"/>
    <w:rsid w:val="005713B0"/>
    <w:rsid w:val="005714D1"/>
    <w:rsid w:val="0057155A"/>
    <w:rsid w:val="005715B3"/>
    <w:rsid w:val="00571673"/>
    <w:rsid w:val="00571B62"/>
    <w:rsid w:val="00571BAB"/>
    <w:rsid w:val="0057262E"/>
    <w:rsid w:val="00572766"/>
    <w:rsid w:val="00572853"/>
    <w:rsid w:val="00572D49"/>
    <w:rsid w:val="005733CB"/>
    <w:rsid w:val="0057381A"/>
    <w:rsid w:val="0057392D"/>
    <w:rsid w:val="00573A62"/>
    <w:rsid w:val="00573E71"/>
    <w:rsid w:val="005743C2"/>
    <w:rsid w:val="005745A7"/>
    <w:rsid w:val="0057464C"/>
    <w:rsid w:val="00574B82"/>
    <w:rsid w:val="00574D74"/>
    <w:rsid w:val="00574EF0"/>
    <w:rsid w:val="0057545A"/>
    <w:rsid w:val="0057571F"/>
    <w:rsid w:val="005758B4"/>
    <w:rsid w:val="00575AFA"/>
    <w:rsid w:val="00575CD9"/>
    <w:rsid w:val="00575DAA"/>
    <w:rsid w:val="005762B0"/>
    <w:rsid w:val="0057639F"/>
    <w:rsid w:val="00576577"/>
    <w:rsid w:val="005771B7"/>
    <w:rsid w:val="005775E8"/>
    <w:rsid w:val="0057774E"/>
    <w:rsid w:val="00577A46"/>
    <w:rsid w:val="00577B8B"/>
    <w:rsid w:val="00577EC0"/>
    <w:rsid w:val="00580457"/>
    <w:rsid w:val="005808C1"/>
    <w:rsid w:val="00580D1B"/>
    <w:rsid w:val="00580D8F"/>
    <w:rsid w:val="00580EA9"/>
    <w:rsid w:val="005811F4"/>
    <w:rsid w:val="005814FA"/>
    <w:rsid w:val="005819E4"/>
    <w:rsid w:val="005822D3"/>
    <w:rsid w:val="00582406"/>
    <w:rsid w:val="005824BF"/>
    <w:rsid w:val="0058252D"/>
    <w:rsid w:val="00582779"/>
    <w:rsid w:val="00582ADA"/>
    <w:rsid w:val="00582B69"/>
    <w:rsid w:val="00582D55"/>
    <w:rsid w:val="00582F97"/>
    <w:rsid w:val="00583141"/>
    <w:rsid w:val="00583483"/>
    <w:rsid w:val="005837D7"/>
    <w:rsid w:val="00583964"/>
    <w:rsid w:val="00583E54"/>
    <w:rsid w:val="005841FC"/>
    <w:rsid w:val="005843D3"/>
    <w:rsid w:val="005849AB"/>
    <w:rsid w:val="005849D5"/>
    <w:rsid w:val="00584BB2"/>
    <w:rsid w:val="00584C06"/>
    <w:rsid w:val="00584CA1"/>
    <w:rsid w:val="0058538A"/>
    <w:rsid w:val="005859F2"/>
    <w:rsid w:val="00585ED3"/>
    <w:rsid w:val="005860DD"/>
    <w:rsid w:val="005860EA"/>
    <w:rsid w:val="00586134"/>
    <w:rsid w:val="00586233"/>
    <w:rsid w:val="0058629F"/>
    <w:rsid w:val="005865F0"/>
    <w:rsid w:val="0058666C"/>
    <w:rsid w:val="005867E2"/>
    <w:rsid w:val="00586AEC"/>
    <w:rsid w:val="00586C3C"/>
    <w:rsid w:val="00586D71"/>
    <w:rsid w:val="00587057"/>
    <w:rsid w:val="005870B0"/>
    <w:rsid w:val="005870E3"/>
    <w:rsid w:val="005872F9"/>
    <w:rsid w:val="00587A10"/>
    <w:rsid w:val="00587DAA"/>
    <w:rsid w:val="00587E5D"/>
    <w:rsid w:val="005907CF"/>
    <w:rsid w:val="00590AEE"/>
    <w:rsid w:val="00591195"/>
    <w:rsid w:val="00591210"/>
    <w:rsid w:val="0059147E"/>
    <w:rsid w:val="005914CB"/>
    <w:rsid w:val="005915A8"/>
    <w:rsid w:val="005916FB"/>
    <w:rsid w:val="00591803"/>
    <w:rsid w:val="00591893"/>
    <w:rsid w:val="005919DE"/>
    <w:rsid w:val="00591BB6"/>
    <w:rsid w:val="00591BC1"/>
    <w:rsid w:val="00591DC7"/>
    <w:rsid w:val="005921D6"/>
    <w:rsid w:val="00592584"/>
    <w:rsid w:val="0059262C"/>
    <w:rsid w:val="00592976"/>
    <w:rsid w:val="005929D6"/>
    <w:rsid w:val="00592C65"/>
    <w:rsid w:val="00592D0C"/>
    <w:rsid w:val="00592FF7"/>
    <w:rsid w:val="00593279"/>
    <w:rsid w:val="00593334"/>
    <w:rsid w:val="0059378B"/>
    <w:rsid w:val="005939F9"/>
    <w:rsid w:val="00593EF8"/>
    <w:rsid w:val="005940E5"/>
    <w:rsid w:val="0059411F"/>
    <w:rsid w:val="0059422D"/>
    <w:rsid w:val="00594764"/>
    <w:rsid w:val="00594795"/>
    <w:rsid w:val="005947BE"/>
    <w:rsid w:val="00594A7F"/>
    <w:rsid w:val="00594B88"/>
    <w:rsid w:val="00594C3B"/>
    <w:rsid w:val="00595106"/>
    <w:rsid w:val="0059548C"/>
    <w:rsid w:val="0059551E"/>
    <w:rsid w:val="00595690"/>
    <w:rsid w:val="005956F6"/>
    <w:rsid w:val="0059591D"/>
    <w:rsid w:val="00595A22"/>
    <w:rsid w:val="00595A3C"/>
    <w:rsid w:val="00595C78"/>
    <w:rsid w:val="00595D1D"/>
    <w:rsid w:val="005969C3"/>
    <w:rsid w:val="00596A6E"/>
    <w:rsid w:val="00596B04"/>
    <w:rsid w:val="00596CF7"/>
    <w:rsid w:val="00596EF5"/>
    <w:rsid w:val="00596F6F"/>
    <w:rsid w:val="0059706F"/>
    <w:rsid w:val="005976AA"/>
    <w:rsid w:val="005977B7"/>
    <w:rsid w:val="00597959"/>
    <w:rsid w:val="00597AAC"/>
    <w:rsid w:val="00597C56"/>
    <w:rsid w:val="00597C60"/>
    <w:rsid w:val="00597E54"/>
    <w:rsid w:val="00597F2B"/>
    <w:rsid w:val="00597F5E"/>
    <w:rsid w:val="005A00B2"/>
    <w:rsid w:val="005A00E4"/>
    <w:rsid w:val="005A018A"/>
    <w:rsid w:val="005A08F3"/>
    <w:rsid w:val="005A09FD"/>
    <w:rsid w:val="005A0F77"/>
    <w:rsid w:val="005A1161"/>
    <w:rsid w:val="005A11E8"/>
    <w:rsid w:val="005A135A"/>
    <w:rsid w:val="005A186C"/>
    <w:rsid w:val="005A187B"/>
    <w:rsid w:val="005A1EDA"/>
    <w:rsid w:val="005A2B11"/>
    <w:rsid w:val="005A2CF5"/>
    <w:rsid w:val="005A2FCF"/>
    <w:rsid w:val="005A3440"/>
    <w:rsid w:val="005A358F"/>
    <w:rsid w:val="005A36A5"/>
    <w:rsid w:val="005A37D2"/>
    <w:rsid w:val="005A38D8"/>
    <w:rsid w:val="005A393D"/>
    <w:rsid w:val="005A4482"/>
    <w:rsid w:val="005A466F"/>
    <w:rsid w:val="005A46E2"/>
    <w:rsid w:val="005A4B71"/>
    <w:rsid w:val="005A5160"/>
    <w:rsid w:val="005A56E1"/>
    <w:rsid w:val="005A584E"/>
    <w:rsid w:val="005A5C3A"/>
    <w:rsid w:val="005A62C9"/>
    <w:rsid w:val="005A6418"/>
    <w:rsid w:val="005A65A1"/>
    <w:rsid w:val="005A65C3"/>
    <w:rsid w:val="005A67D7"/>
    <w:rsid w:val="005A69B3"/>
    <w:rsid w:val="005A6B62"/>
    <w:rsid w:val="005A6CE9"/>
    <w:rsid w:val="005A6F15"/>
    <w:rsid w:val="005A7234"/>
    <w:rsid w:val="005A72A6"/>
    <w:rsid w:val="005A73B1"/>
    <w:rsid w:val="005A758E"/>
    <w:rsid w:val="005A781D"/>
    <w:rsid w:val="005A7835"/>
    <w:rsid w:val="005A7A4D"/>
    <w:rsid w:val="005A7A95"/>
    <w:rsid w:val="005B0069"/>
    <w:rsid w:val="005B0545"/>
    <w:rsid w:val="005B075F"/>
    <w:rsid w:val="005B07AA"/>
    <w:rsid w:val="005B0A40"/>
    <w:rsid w:val="005B0A68"/>
    <w:rsid w:val="005B12FA"/>
    <w:rsid w:val="005B130F"/>
    <w:rsid w:val="005B13FA"/>
    <w:rsid w:val="005B1679"/>
    <w:rsid w:val="005B1FB9"/>
    <w:rsid w:val="005B280F"/>
    <w:rsid w:val="005B283C"/>
    <w:rsid w:val="005B2AB3"/>
    <w:rsid w:val="005B3102"/>
    <w:rsid w:val="005B337E"/>
    <w:rsid w:val="005B3936"/>
    <w:rsid w:val="005B3C04"/>
    <w:rsid w:val="005B3E8D"/>
    <w:rsid w:val="005B4384"/>
    <w:rsid w:val="005B4923"/>
    <w:rsid w:val="005B4A64"/>
    <w:rsid w:val="005B587B"/>
    <w:rsid w:val="005B5DA0"/>
    <w:rsid w:val="005B5FE7"/>
    <w:rsid w:val="005B60CE"/>
    <w:rsid w:val="005B6426"/>
    <w:rsid w:val="005B67E2"/>
    <w:rsid w:val="005B6842"/>
    <w:rsid w:val="005B69B3"/>
    <w:rsid w:val="005B6B22"/>
    <w:rsid w:val="005B6DB4"/>
    <w:rsid w:val="005B70E3"/>
    <w:rsid w:val="005B7B7E"/>
    <w:rsid w:val="005B7C9F"/>
    <w:rsid w:val="005B7FE2"/>
    <w:rsid w:val="005C0341"/>
    <w:rsid w:val="005C04AB"/>
    <w:rsid w:val="005C063C"/>
    <w:rsid w:val="005C079A"/>
    <w:rsid w:val="005C07DF"/>
    <w:rsid w:val="005C0ABA"/>
    <w:rsid w:val="005C0B2E"/>
    <w:rsid w:val="005C0D03"/>
    <w:rsid w:val="005C0D4B"/>
    <w:rsid w:val="005C0DAF"/>
    <w:rsid w:val="005C0ED0"/>
    <w:rsid w:val="005C0F35"/>
    <w:rsid w:val="005C0FE4"/>
    <w:rsid w:val="005C14EC"/>
    <w:rsid w:val="005C156B"/>
    <w:rsid w:val="005C158A"/>
    <w:rsid w:val="005C1711"/>
    <w:rsid w:val="005C17FB"/>
    <w:rsid w:val="005C187B"/>
    <w:rsid w:val="005C1997"/>
    <w:rsid w:val="005C19D6"/>
    <w:rsid w:val="005C1E38"/>
    <w:rsid w:val="005C2245"/>
    <w:rsid w:val="005C233B"/>
    <w:rsid w:val="005C245D"/>
    <w:rsid w:val="005C2467"/>
    <w:rsid w:val="005C2844"/>
    <w:rsid w:val="005C28CA"/>
    <w:rsid w:val="005C2BD5"/>
    <w:rsid w:val="005C2C61"/>
    <w:rsid w:val="005C3285"/>
    <w:rsid w:val="005C3388"/>
    <w:rsid w:val="005C370C"/>
    <w:rsid w:val="005C3AFE"/>
    <w:rsid w:val="005C3C09"/>
    <w:rsid w:val="005C3C45"/>
    <w:rsid w:val="005C3EF5"/>
    <w:rsid w:val="005C3EFB"/>
    <w:rsid w:val="005C414A"/>
    <w:rsid w:val="005C417A"/>
    <w:rsid w:val="005C4705"/>
    <w:rsid w:val="005C48BC"/>
    <w:rsid w:val="005C4A6F"/>
    <w:rsid w:val="005C4B1A"/>
    <w:rsid w:val="005C4B58"/>
    <w:rsid w:val="005C5022"/>
    <w:rsid w:val="005C5117"/>
    <w:rsid w:val="005C51E5"/>
    <w:rsid w:val="005C535E"/>
    <w:rsid w:val="005C541D"/>
    <w:rsid w:val="005C565E"/>
    <w:rsid w:val="005C5889"/>
    <w:rsid w:val="005C590C"/>
    <w:rsid w:val="005C5950"/>
    <w:rsid w:val="005C5A5F"/>
    <w:rsid w:val="005C5A96"/>
    <w:rsid w:val="005C5B57"/>
    <w:rsid w:val="005C5F79"/>
    <w:rsid w:val="005C60D3"/>
    <w:rsid w:val="005C62F6"/>
    <w:rsid w:val="005C639F"/>
    <w:rsid w:val="005C69C7"/>
    <w:rsid w:val="005C70EC"/>
    <w:rsid w:val="005C7349"/>
    <w:rsid w:val="005C74BF"/>
    <w:rsid w:val="005C7C99"/>
    <w:rsid w:val="005D010C"/>
    <w:rsid w:val="005D0130"/>
    <w:rsid w:val="005D03EB"/>
    <w:rsid w:val="005D07B1"/>
    <w:rsid w:val="005D0BE9"/>
    <w:rsid w:val="005D0C4E"/>
    <w:rsid w:val="005D1532"/>
    <w:rsid w:val="005D161A"/>
    <w:rsid w:val="005D1AC1"/>
    <w:rsid w:val="005D1B2F"/>
    <w:rsid w:val="005D2048"/>
    <w:rsid w:val="005D21B8"/>
    <w:rsid w:val="005D2425"/>
    <w:rsid w:val="005D2648"/>
    <w:rsid w:val="005D266E"/>
    <w:rsid w:val="005D2752"/>
    <w:rsid w:val="005D2A28"/>
    <w:rsid w:val="005D2A6E"/>
    <w:rsid w:val="005D2E15"/>
    <w:rsid w:val="005D2F7E"/>
    <w:rsid w:val="005D2FC7"/>
    <w:rsid w:val="005D304E"/>
    <w:rsid w:val="005D3197"/>
    <w:rsid w:val="005D3344"/>
    <w:rsid w:val="005D3404"/>
    <w:rsid w:val="005D3479"/>
    <w:rsid w:val="005D3BC3"/>
    <w:rsid w:val="005D3BD5"/>
    <w:rsid w:val="005D3CB5"/>
    <w:rsid w:val="005D3F82"/>
    <w:rsid w:val="005D413D"/>
    <w:rsid w:val="005D43BE"/>
    <w:rsid w:val="005D4514"/>
    <w:rsid w:val="005D4710"/>
    <w:rsid w:val="005D4D11"/>
    <w:rsid w:val="005D4DCF"/>
    <w:rsid w:val="005D5B55"/>
    <w:rsid w:val="005D5EE0"/>
    <w:rsid w:val="005D5F39"/>
    <w:rsid w:val="005D642C"/>
    <w:rsid w:val="005D65AD"/>
    <w:rsid w:val="005D6763"/>
    <w:rsid w:val="005D6C01"/>
    <w:rsid w:val="005D72DA"/>
    <w:rsid w:val="005D73FF"/>
    <w:rsid w:val="005D740E"/>
    <w:rsid w:val="005D764F"/>
    <w:rsid w:val="005D787E"/>
    <w:rsid w:val="005D7F05"/>
    <w:rsid w:val="005E00F4"/>
    <w:rsid w:val="005E04CD"/>
    <w:rsid w:val="005E0BFF"/>
    <w:rsid w:val="005E0EAB"/>
    <w:rsid w:val="005E0EF2"/>
    <w:rsid w:val="005E1419"/>
    <w:rsid w:val="005E1549"/>
    <w:rsid w:val="005E19CE"/>
    <w:rsid w:val="005E2165"/>
    <w:rsid w:val="005E22F3"/>
    <w:rsid w:val="005E231A"/>
    <w:rsid w:val="005E264F"/>
    <w:rsid w:val="005E36F9"/>
    <w:rsid w:val="005E380B"/>
    <w:rsid w:val="005E3C28"/>
    <w:rsid w:val="005E3EEB"/>
    <w:rsid w:val="005E3F3A"/>
    <w:rsid w:val="005E4CFD"/>
    <w:rsid w:val="005E4E4F"/>
    <w:rsid w:val="005E4EEA"/>
    <w:rsid w:val="005E4FED"/>
    <w:rsid w:val="005E526E"/>
    <w:rsid w:val="005E52A8"/>
    <w:rsid w:val="005E5E47"/>
    <w:rsid w:val="005E6040"/>
    <w:rsid w:val="005E6258"/>
    <w:rsid w:val="005E65D3"/>
    <w:rsid w:val="005E663D"/>
    <w:rsid w:val="005E69D4"/>
    <w:rsid w:val="005E70CC"/>
    <w:rsid w:val="005E784D"/>
    <w:rsid w:val="005E7A2A"/>
    <w:rsid w:val="005E7BA0"/>
    <w:rsid w:val="005E7E1F"/>
    <w:rsid w:val="005E7E31"/>
    <w:rsid w:val="005F014A"/>
    <w:rsid w:val="005F05CD"/>
    <w:rsid w:val="005F0901"/>
    <w:rsid w:val="005F0A4C"/>
    <w:rsid w:val="005F0A4F"/>
    <w:rsid w:val="005F0FC3"/>
    <w:rsid w:val="005F11D6"/>
    <w:rsid w:val="005F15E0"/>
    <w:rsid w:val="005F1725"/>
    <w:rsid w:val="005F1870"/>
    <w:rsid w:val="005F187E"/>
    <w:rsid w:val="005F1C99"/>
    <w:rsid w:val="005F1F07"/>
    <w:rsid w:val="005F21FE"/>
    <w:rsid w:val="005F26D5"/>
    <w:rsid w:val="005F2728"/>
    <w:rsid w:val="005F272A"/>
    <w:rsid w:val="005F277D"/>
    <w:rsid w:val="005F2A38"/>
    <w:rsid w:val="005F2BBD"/>
    <w:rsid w:val="005F2CA7"/>
    <w:rsid w:val="005F2FC9"/>
    <w:rsid w:val="005F2FD2"/>
    <w:rsid w:val="005F3760"/>
    <w:rsid w:val="005F38F7"/>
    <w:rsid w:val="005F3A69"/>
    <w:rsid w:val="005F3ACF"/>
    <w:rsid w:val="005F3BFD"/>
    <w:rsid w:val="005F3DB4"/>
    <w:rsid w:val="005F3DD4"/>
    <w:rsid w:val="005F3E49"/>
    <w:rsid w:val="005F3EC9"/>
    <w:rsid w:val="005F422E"/>
    <w:rsid w:val="005F4F67"/>
    <w:rsid w:val="005F4F76"/>
    <w:rsid w:val="005F50C5"/>
    <w:rsid w:val="005F50EA"/>
    <w:rsid w:val="005F514F"/>
    <w:rsid w:val="005F5198"/>
    <w:rsid w:val="005F545B"/>
    <w:rsid w:val="005F5599"/>
    <w:rsid w:val="005F57C1"/>
    <w:rsid w:val="005F586B"/>
    <w:rsid w:val="005F5B06"/>
    <w:rsid w:val="005F6293"/>
    <w:rsid w:val="005F62B5"/>
    <w:rsid w:val="005F63EB"/>
    <w:rsid w:val="005F66D0"/>
    <w:rsid w:val="005F675F"/>
    <w:rsid w:val="005F6921"/>
    <w:rsid w:val="005F6CD9"/>
    <w:rsid w:val="005F6D30"/>
    <w:rsid w:val="005F70A7"/>
    <w:rsid w:val="005F7136"/>
    <w:rsid w:val="005F7164"/>
    <w:rsid w:val="005F728D"/>
    <w:rsid w:val="005F73AD"/>
    <w:rsid w:val="005F7653"/>
    <w:rsid w:val="005F7A86"/>
    <w:rsid w:val="005F7BB5"/>
    <w:rsid w:val="005F7D00"/>
    <w:rsid w:val="005F7E18"/>
    <w:rsid w:val="005F7E9A"/>
    <w:rsid w:val="005F7F63"/>
    <w:rsid w:val="006000E0"/>
    <w:rsid w:val="0060093A"/>
    <w:rsid w:val="00600960"/>
    <w:rsid w:val="00600B18"/>
    <w:rsid w:val="00600DB4"/>
    <w:rsid w:val="0060101B"/>
    <w:rsid w:val="00601079"/>
    <w:rsid w:val="00601341"/>
    <w:rsid w:val="006013A1"/>
    <w:rsid w:val="006013FE"/>
    <w:rsid w:val="00601C2F"/>
    <w:rsid w:val="00601C47"/>
    <w:rsid w:val="00601C88"/>
    <w:rsid w:val="00602200"/>
    <w:rsid w:val="006023CC"/>
    <w:rsid w:val="00602400"/>
    <w:rsid w:val="00602425"/>
    <w:rsid w:val="00602A48"/>
    <w:rsid w:val="006032C4"/>
    <w:rsid w:val="006032F2"/>
    <w:rsid w:val="006035AB"/>
    <w:rsid w:val="0060377B"/>
    <w:rsid w:val="00603988"/>
    <w:rsid w:val="006039DD"/>
    <w:rsid w:val="00603A46"/>
    <w:rsid w:val="00603AFA"/>
    <w:rsid w:val="00603C14"/>
    <w:rsid w:val="00603CD3"/>
    <w:rsid w:val="00603CE7"/>
    <w:rsid w:val="00603CE8"/>
    <w:rsid w:val="00603E9E"/>
    <w:rsid w:val="00603F3B"/>
    <w:rsid w:val="0060442D"/>
    <w:rsid w:val="00604680"/>
    <w:rsid w:val="00604854"/>
    <w:rsid w:val="0060495E"/>
    <w:rsid w:val="00604B4C"/>
    <w:rsid w:val="00604BE8"/>
    <w:rsid w:val="00604F50"/>
    <w:rsid w:val="006052E5"/>
    <w:rsid w:val="00605830"/>
    <w:rsid w:val="00605838"/>
    <w:rsid w:val="006059E0"/>
    <w:rsid w:val="00605B97"/>
    <w:rsid w:val="00605D36"/>
    <w:rsid w:val="00605ECF"/>
    <w:rsid w:val="00605EDA"/>
    <w:rsid w:val="0060612B"/>
    <w:rsid w:val="0060647D"/>
    <w:rsid w:val="0060656B"/>
    <w:rsid w:val="0060668A"/>
    <w:rsid w:val="00606AD6"/>
    <w:rsid w:val="00606CD4"/>
    <w:rsid w:val="00606D0F"/>
    <w:rsid w:val="00607116"/>
    <w:rsid w:val="00607178"/>
    <w:rsid w:val="00607317"/>
    <w:rsid w:val="0060771C"/>
    <w:rsid w:val="00607D25"/>
    <w:rsid w:val="0061014C"/>
    <w:rsid w:val="006101E8"/>
    <w:rsid w:val="00610636"/>
    <w:rsid w:val="00610712"/>
    <w:rsid w:val="00610957"/>
    <w:rsid w:val="00610BF4"/>
    <w:rsid w:val="0061110C"/>
    <w:rsid w:val="0061158B"/>
    <w:rsid w:val="006116F7"/>
    <w:rsid w:val="0061188E"/>
    <w:rsid w:val="00611BE4"/>
    <w:rsid w:val="00612169"/>
    <w:rsid w:val="006121CE"/>
    <w:rsid w:val="00612273"/>
    <w:rsid w:val="00612A47"/>
    <w:rsid w:val="00613188"/>
    <w:rsid w:val="006131BC"/>
    <w:rsid w:val="00613635"/>
    <w:rsid w:val="006136DD"/>
    <w:rsid w:val="0061384E"/>
    <w:rsid w:val="006138BF"/>
    <w:rsid w:val="0061394B"/>
    <w:rsid w:val="00613A22"/>
    <w:rsid w:val="00613C08"/>
    <w:rsid w:val="00613FA7"/>
    <w:rsid w:val="006152A7"/>
    <w:rsid w:val="0061535D"/>
    <w:rsid w:val="006153C3"/>
    <w:rsid w:val="00615504"/>
    <w:rsid w:val="00615673"/>
    <w:rsid w:val="00615812"/>
    <w:rsid w:val="006158B8"/>
    <w:rsid w:val="00615BBF"/>
    <w:rsid w:val="00615F61"/>
    <w:rsid w:val="006161E5"/>
    <w:rsid w:val="00616561"/>
    <w:rsid w:val="006167EF"/>
    <w:rsid w:val="00616D97"/>
    <w:rsid w:val="0061718D"/>
    <w:rsid w:val="00617488"/>
    <w:rsid w:val="006176C8"/>
    <w:rsid w:val="00617898"/>
    <w:rsid w:val="0061795A"/>
    <w:rsid w:val="00617AFB"/>
    <w:rsid w:val="00617B03"/>
    <w:rsid w:val="00617BBD"/>
    <w:rsid w:val="00617C56"/>
    <w:rsid w:val="00617E4B"/>
    <w:rsid w:val="00617F8A"/>
    <w:rsid w:val="006201B7"/>
    <w:rsid w:val="006202F7"/>
    <w:rsid w:val="006206DA"/>
    <w:rsid w:val="00620776"/>
    <w:rsid w:val="006207FD"/>
    <w:rsid w:val="00620CEE"/>
    <w:rsid w:val="00620E28"/>
    <w:rsid w:val="00621047"/>
    <w:rsid w:val="00621146"/>
    <w:rsid w:val="0062141E"/>
    <w:rsid w:val="0062155B"/>
    <w:rsid w:val="00621774"/>
    <w:rsid w:val="00621970"/>
    <w:rsid w:val="00621B2E"/>
    <w:rsid w:val="00621EF3"/>
    <w:rsid w:val="0062203F"/>
    <w:rsid w:val="006221AA"/>
    <w:rsid w:val="006223C2"/>
    <w:rsid w:val="00622682"/>
    <w:rsid w:val="00622A46"/>
    <w:rsid w:val="00622AF4"/>
    <w:rsid w:val="00622C47"/>
    <w:rsid w:val="00622CE8"/>
    <w:rsid w:val="00622D8F"/>
    <w:rsid w:val="00622E29"/>
    <w:rsid w:val="00623492"/>
    <w:rsid w:val="00623786"/>
    <w:rsid w:val="00623D63"/>
    <w:rsid w:val="00623ED1"/>
    <w:rsid w:val="0062430B"/>
    <w:rsid w:val="00624360"/>
    <w:rsid w:val="006244AE"/>
    <w:rsid w:val="0062488E"/>
    <w:rsid w:val="00624AC9"/>
    <w:rsid w:val="00624B70"/>
    <w:rsid w:val="0062511C"/>
    <w:rsid w:val="00625226"/>
    <w:rsid w:val="0062553A"/>
    <w:rsid w:val="006256F4"/>
    <w:rsid w:val="0062575A"/>
    <w:rsid w:val="00625997"/>
    <w:rsid w:val="006259D8"/>
    <w:rsid w:val="006259F2"/>
    <w:rsid w:val="00625A97"/>
    <w:rsid w:val="00625C2A"/>
    <w:rsid w:val="00625C8E"/>
    <w:rsid w:val="00625D4A"/>
    <w:rsid w:val="00625EF4"/>
    <w:rsid w:val="00626215"/>
    <w:rsid w:val="0062655C"/>
    <w:rsid w:val="00626932"/>
    <w:rsid w:val="00627012"/>
    <w:rsid w:val="006271ED"/>
    <w:rsid w:val="0062749E"/>
    <w:rsid w:val="00627761"/>
    <w:rsid w:val="00627DAE"/>
    <w:rsid w:val="00627DFF"/>
    <w:rsid w:val="00630186"/>
    <w:rsid w:val="006301A5"/>
    <w:rsid w:val="006306B4"/>
    <w:rsid w:val="0063083D"/>
    <w:rsid w:val="006309C5"/>
    <w:rsid w:val="00630B23"/>
    <w:rsid w:val="00630C13"/>
    <w:rsid w:val="006310C1"/>
    <w:rsid w:val="00631104"/>
    <w:rsid w:val="006313BA"/>
    <w:rsid w:val="00631D4F"/>
    <w:rsid w:val="00631E3B"/>
    <w:rsid w:val="00631EF5"/>
    <w:rsid w:val="00631F4C"/>
    <w:rsid w:val="00631FAF"/>
    <w:rsid w:val="00631FE8"/>
    <w:rsid w:val="00632211"/>
    <w:rsid w:val="0063230E"/>
    <w:rsid w:val="00632323"/>
    <w:rsid w:val="00632574"/>
    <w:rsid w:val="0063299F"/>
    <w:rsid w:val="00632AF2"/>
    <w:rsid w:val="00632E4F"/>
    <w:rsid w:val="00632F36"/>
    <w:rsid w:val="00633405"/>
    <w:rsid w:val="006335A3"/>
    <w:rsid w:val="006337C5"/>
    <w:rsid w:val="0063399D"/>
    <w:rsid w:val="00633BDC"/>
    <w:rsid w:val="00633C06"/>
    <w:rsid w:val="00633F14"/>
    <w:rsid w:val="00633FDC"/>
    <w:rsid w:val="00634701"/>
    <w:rsid w:val="00634A06"/>
    <w:rsid w:val="00634A69"/>
    <w:rsid w:val="00634DC0"/>
    <w:rsid w:val="00635A20"/>
    <w:rsid w:val="00635B0D"/>
    <w:rsid w:val="00635BF0"/>
    <w:rsid w:val="00635DCD"/>
    <w:rsid w:val="00635EE6"/>
    <w:rsid w:val="006361DB"/>
    <w:rsid w:val="00636374"/>
    <w:rsid w:val="006364F7"/>
    <w:rsid w:val="00636E15"/>
    <w:rsid w:val="00636EE0"/>
    <w:rsid w:val="0063745F"/>
    <w:rsid w:val="0063747A"/>
    <w:rsid w:val="006374A8"/>
    <w:rsid w:val="006376FA"/>
    <w:rsid w:val="0063786B"/>
    <w:rsid w:val="0063799B"/>
    <w:rsid w:val="00637C68"/>
    <w:rsid w:val="00637E3A"/>
    <w:rsid w:val="00637E50"/>
    <w:rsid w:val="00637E93"/>
    <w:rsid w:val="00637F0A"/>
    <w:rsid w:val="00637F16"/>
    <w:rsid w:val="006400A3"/>
    <w:rsid w:val="00640461"/>
    <w:rsid w:val="006404EF"/>
    <w:rsid w:val="006409D8"/>
    <w:rsid w:val="00640F20"/>
    <w:rsid w:val="00641022"/>
    <w:rsid w:val="00641025"/>
    <w:rsid w:val="00641320"/>
    <w:rsid w:val="00641A9D"/>
    <w:rsid w:val="00641ED0"/>
    <w:rsid w:val="00641F15"/>
    <w:rsid w:val="00641FF5"/>
    <w:rsid w:val="0064251E"/>
    <w:rsid w:val="00642A82"/>
    <w:rsid w:val="00642C8C"/>
    <w:rsid w:val="00642FE5"/>
    <w:rsid w:val="0064318F"/>
    <w:rsid w:val="00643671"/>
    <w:rsid w:val="006438E2"/>
    <w:rsid w:val="006438F5"/>
    <w:rsid w:val="00643961"/>
    <w:rsid w:val="00643A11"/>
    <w:rsid w:val="00643B0B"/>
    <w:rsid w:val="00643BE7"/>
    <w:rsid w:val="00643F39"/>
    <w:rsid w:val="00644091"/>
    <w:rsid w:val="006440B3"/>
    <w:rsid w:val="00644453"/>
    <w:rsid w:val="006444A6"/>
    <w:rsid w:val="00644A84"/>
    <w:rsid w:val="00644C01"/>
    <w:rsid w:val="00644F09"/>
    <w:rsid w:val="006451D0"/>
    <w:rsid w:val="006452A9"/>
    <w:rsid w:val="006453EB"/>
    <w:rsid w:val="006456A2"/>
    <w:rsid w:val="00645723"/>
    <w:rsid w:val="00645874"/>
    <w:rsid w:val="0064593F"/>
    <w:rsid w:val="00645A05"/>
    <w:rsid w:val="00645A88"/>
    <w:rsid w:val="00646455"/>
    <w:rsid w:val="0064646E"/>
    <w:rsid w:val="006464DC"/>
    <w:rsid w:val="00647093"/>
    <w:rsid w:val="00647149"/>
    <w:rsid w:val="006471EC"/>
    <w:rsid w:val="006473C2"/>
    <w:rsid w:val="006477D9"/>
    <w:rsid w:val="006479EB"/>
    <w:rsid w:val="00647F32"/>
    <w:rsid w:val="006502C2"/>
    <w:rsid w:val="00650535"/>
    <w:rsid w:val="00650AEC"/>
    <w:rsid w:val="00650CC5"/>
    <w:rsid w:val="00650D8C"/>
    <w:rsid w:val="00650EE7"/>
    <w:rsid w:val="00650F8A"/>
    <w:rsid w:val="006510E4"/>
    <w:rsid w:val="0065135B"/>
    <w:rsid w:val="0065168A"/>
    <w:rsid w:val="00651B19"/>
    <w:rsid w:val="00651BE5"/>
    <w:rsid w:val="0065203B"/>
    <w:rsid w:val="00652362"/>
    <w:rsid w:val="00652906"/>
    <w:rsid w:val="00652B82"/>
    <w:rsid w:val="00653046"/>
    <w:rsid w:val="0065322B"/>
    <w:rsid w:val="006534E7"/>
    <w:rsid w:val="00653C6E"/>
    <w:rsid w:val="00653DE7"/>
    <w:rsid w:val="00654108"/>
    <w:rsid w:val="0065410B"/>
    <w:rsid w:val="0065466A"/>
    <w:rsid w:val="006548B8"/>
    <w:rsid w:val="006549E1"/>
    <w:rsid w:val="00654B6B"/>
    <w:rsid w:val="00654B72"/>
    <w:rsid w:val="00654BDB"/>
    <w:rsid w:val="00654BFF"/>
    <w:rsid w:val="00654C22"/>
    <w:rsid w:val="00654C43"/>
    <w:rsid w:val="00654DC4"/>
    <w:rsid w:val="00654F3E"/>
    <w:rsid w:val="00654F8A"/>
    <w:rsid w:val="00655130"/>
    <w:rsid w:val="006551A8"/>
    <w:rsid w:val="00655364"/>
    <w:rsid w:val="0065546F"/>
    <w:rsid w:val="00655DCC"/>
    <w:rsid w:val="00655DD7"/>
    <w:rsid w:val="006561A9"/>
    <w:rsid w:val="00656854"/>
    <w:rsid w:val="00656918"/>
    <w:rsid w:val="006569B4"/>
    <w:rsid w:val="00656EB0"/>
    <w:rsid w:val="0065710D"/>
    <w:rsid w:val="00657189"/>
    <w:rsid w:val="006572F0"/>
    <w:rsid w:val="0065751D"/>
    <w:rsid w:val="006576A7"/>
    <w:rsid w:val="0065781C"/>
    <w:rsid w:val="006579BD"/>
    <w:rsid w:val="00657DAA"/>
    <w:rsid w:val="00657EFC"/>
    <w:rsid w:val="00657F27"/>
    <w:rsid w:val="006601F5"/>
    <w:rsid w:val="0066022F"/>
    <w:rsid w:val="0066034F"/>
    <w:rsid w:val="0066072A"/>
    <w:rsid w:val="00660782"/>
    <w:rsid w:val="00660C16"/>
    <w:rsid w:val="00661137"/>
    <w:rsid w:val="006614E4"/>
    <w:rsid w:val="00661581"/>
    <w:rsid w:val="006616EF"/>
    <w:rsid w:val="00661A78"/>
    <w:rsid w:val="00661CBA"/>
    <w:rsid w:val="00661E1D"/>
    <w:rsid w:val="00661F65"/>
    <w:rsid w:val="00662170"/>
    <w:rsid w:val="006624E5"/>
    <w:rsid w:val="00662677"/>
    <w:rsid w:val="00662E03"/>
    <w:rsid w:val="00662E1C"/>
    <w:rsid w:val="00663005"/>
    <w:rsid w:val="00663073"/>
    <w:rsid w:val="00663563"/>
    <w:rsid w:val="00663993"/>
    <w:rsid w:val="00663A11"/>
    <w:rsid w:val="00663CDF"/>
    <w:rsid w:val="00663F50"/>
    <w:rsid w:val="00663FD9"/>
    <w:rsid w:val="00664075"/>
    <w:rsid w:val="0066424B"/>
    <w:rsid w:val="00664752"/>
    <w:rsid w:val="00664787"/>
    <w:rsid w:val="00664AA6"/>
    <w:rsid w:val="00664B8C"/>
    <w:rsid w:val="00664E87"/>
    <w:rsid w:val="006650E7"/>
    <w:rsid w:val="006654F1"/>
    <w:rsid w:val="00665967"/>
    <w:rsid w:val="00665B44"/>
    <w:rsid w:val="00665D04"/>
    <w:rsid w:val="00665FB1"/>
    <w:rsid w:val="00666207"/>
    <w:rsid w:val="00666438"/>
    <w:rsid w:val="006666E4"/>
    <w:rsid w:val="00666A21"/>
    <w:rsid w:val="00666B9E"/>
    <w:rsid w:val="00666F87"/>
    <w:rsid w:val="00666FC3"/>
    <w:rsid w:val="006670CA"/>
    <w:rsid w:val="0066726E"/>
    <w:rsid w:val="006673C5"/>
    <w:rsid w:val="006677AB"/>
    <w:rsid w:val="00667922"/>
    <w:rsid w:val="00667A18"/>
    <w:rsid w:val="00667AC1"/>
    <w:rsid w:val="00667D30"/>
    <w:rsid w:val="00667D91"/>
    <w:rsid w:val="00667F59"/>
    <w:rsid w:val="0067062B"/>
    <w:rsid w:val="00670CB0"/>
    <w:rsid w:val="00670F4A"/>
    <w:rsid w:val="00671029"/>
    <w:rsid w:val="00671194"/>
    <w:rsid w:val="006711CE"/>
    <w:rsid w:val="0067124B"/>
    <w:rsid w:val="00671436"/>
    <w:rsid w:val="006716DD"/>
    <w:rsid w:val="00671836"/>
    <w:rsid w:val="00671A13"/>
    <w:rsid w:val="00671BB1"/>
    <w:rsid w:val="00672089"/>
    <w:rsid w:val="006721D4"/>
    <w:rsid w:val="006722E4"/>
    <w:rsid w:val="006726FB"/>
    <w:rsid w:val="00672936"/>
    <w:rsid w:val="00672D5E"/>
    <w:rsid w:val="00672F1B"/>
    <w:rsid w:val="006730D3"/>
    <w:rsid w:val="006739F3"/>
    <w:rsid w:val="00673A1C"/>
    <w:rsid w:val="00673AD9"/>
    <w:rsid w:val="00673E59"/>
    <w:rsid w:val="00673EB7"/>
    <w:rsid w:val="00673F3F"/>
    <w:rsid w:val="00674588"/>
    <w:rsid w:val="0067478C"/>
    <w:rsid w:val="00674879"/>
    <w:rsid w:val="00674A4B"/>
    <w:rsid w:val="00675225"/>
    <w:rsid w:val="006753F5"/>
    <w:rsid w:val="006754A7"/>
    <w:rsid w:val="0067565E"/>
    <w:rsid w:val="00675763"/>
    <w:rsid w:val="006757AD"/>
    <w:rsid w:val="00675970"/>
    <w:rsid w:val="00675B76"/>
    <w:rsid w:val="00675FCA"/>
    <w:rsid w:val="00676101"/>
    <w:rsid w:val="00676131"/>
    <w:rsid w:val="0067635F"/>
    <w:rsid w:val="006764E5"/>
    <w:rsid w:val="00676517"/>
    <w:rsid w:val="006766CC"/>
    <w:rsid w:val="00676908"/>
    <w:rsid w:val="00676C88"/>
    <w:rsid w:val="00677476"/>
    <w:rsid w:val="00677AEB"/>
    <w:rsid w:val="00677CF9"/>
    <w:rsid w:val="00677D98"/>
    <w:rsid w:val="0068010C"/>
    <w:rsid w:val="0068021B"/>
    <w:rsid w:val="006808C3"/>
    <w:rsid w:val="00680959"/>
    <w:rsid w:val="00680980"/>
    <w:rsid w:val="00680BAB"/>
    <w:rsid w:val="00681051"/>
    <w:rsid w:val="00681410"/>
    <w:rsid w:val="006816E7"/>
    <w:rsid w:val="00681EB0"/>
    <w:rsid w:val="00682539"/>
    <w:rsid w:val="006828B9"/>
    <w:rsid w:val="00682AC9"/>
    <w:rsid w:val="00682B18"/>
    <w:rsid w:val="00683341"/>
    <w:rsid w:val="00683689"/>
    <w:rsid w:val="006838F2"/>
    <w:rsid w:val="0068391C"/>
    <w:rsid w:val="00683E4B"/>
    <w:rsid w:val="00683FB9"/>
    <w:rsid w:val="0068413E"/>
    <w:rsid w:val="006846EA"/>
    <w:rsid w:val="00684757"/>
    <w:rsid w:val="00684C64"/>
    <w:rsid w:val="00684FD1"/>
    <w:rsid w:val="00685316"/>
    <w:rsid w:val="006856BD"/>
    <w:rsid w:val="006858AB"/>
    <w:rsid w:val="00685CEE"/>
    <w:rsid w:val="00685D88"/>
    <w:rsid w:val="00686173"/>
    <w:rsid w:val="006869AA"/>
    <w:rsid w:val="00686F5B"/>
    <w:rsid w:val="006874D3"/>
    <w:rsid w:val="006874DF"/>
    <w:rsid w:val="00687A10"/>
    <w:rsid w:val="00687B10"/>
    <w:rsid w:val="00687C1C"/>
    <w:rsid w:val="00687CDB"/>
    <w:rsid w:val="00690067"/>
    <w:rsid w:val="006905D1"/>
    <w:rsid w:val="006907DD"/>
    <w:rsid w:val="00690971"/>
    <w:rsid w:val="00690E39"/>
    <w:rsid w:val="00691022"/>
    <w:rsid w:val="00691042"/>
    <w:rsid w:val="00691138"/>
    <w:rsid w:val="006912DF"/>
    <w:rsid w:val="00691348"/>
    <w:rsid w:val="00691405"/>
    <w:rsid w:val="00691D80"/>
    <w:rsid w:val="00691E31"/>
    <w:rsid w:val="00691EDC"/>
    <w:rsid w:val="00691F19"/>
    <w:rsid w:val="00691F5D"/>
    <w:rsid w:val="00691F77"/>
    <w:rsid w:val="00691FCC"/>
    <w:rsid w:val="006920A9"/>
    <w:rsid w:val="006926C9"/>
    <w:rsid w:val="00692777"/>
    <w:rsid w:val="00692CB2"/>
    <w:rsid w:val="006930EC"/>
    <w:rsid w:val="006933DC"/>
    <w:rsid w:val="0069345C"/>
    <w:rsid w:val="006935A7"/>
    <w:rsid w:val="006935F7"/>
    <w:rsid w:val="00693729"/>
    <w:rsid w:val="00694268"/>
    <w:rsid w:val="006942DD"/>
    <w:rsid w:val="0069439A"/>
    <w:rsid w:val="00694C72"/>
    <w:rsid w:val="00694D4B"/>
    <w:rsid w:val="00694EE8"/>
    <w:rsid w:val="00694F35"/>
    <w:rsid w:val="006953A1"/>
    <w:rsid w:val="006953A7"/>
    <w:rsid w:val="0069553C"/>
    <w:rsid w:val="006955BB"/>
    <w:rsid w:val="006959C4"/>
    <w:rsid w:val="00695A70"/>
    <w:rsid w:val="00695FDE"/>
    <w:rsid w:val="00696876"/>
    <w:rsid w:val="00696EE2"/>
    <w:rsid w:val="00696F28"/>
    <w:rsid w:val="00697302"/>
    <w:rsid w:val="0069730C"/>
    <w:rsid w:val="00697588"/>
    <w:rsid w:val="006A0179"/>
    <w:rsid w:val="006A05B0"/>
    <w:rsid w:val="006A05C2"/>
    <w:rsid w:val="006A0627"/>
    <w:rsid w:val="006A09EE"/>
    <w:rsid w:val="006A0A3B"/>
    <w:rsid w:val="006A0BDB"/>
    <w:rsid w:val="006A0EE1"/>
    <w:rsid w:val="006A1145"/>
    <w:rsid w:val="006A1380"/>
    <w:rsid w:val="006A1536"/>
    <w:rsid w:val="006A19AD"/>
    <w:rsid w:val="006A19CE"/>
    <w:rsid w:val="006A1B33"/>
    <w:rsid w:val="006A1B45"/>
    <w:rsid w:val="006A1D29"/>
    <w:rsid w:val="006A2255"/>
    <w:rsid w:val="006A24D2"/>
    <w:rsid w:val="006A275B"/>
    <w:rsid w:val="006A2791"/>
    <w:rsid w:val="006A2875"/>
    <w:rsid w:val="006A2B3F"/>
    <w:rsid w:val="006A2D14"/>
    <w:rsid w:val="006A2FDA"/>
    <w:rsid w:val="006A30ED"/>
    <w:rsid w:val="006A338B"/>
    <w:rsid w:val="006A34FA"/>
    <w:rsid w:val="006A381E"/>
    <w:rsid w:val="006A384C"/>
    <w:rsid w:val="006A39C7"/>
    <w:rsid w:val="006A3CBF"/>
    <w:rsid w:val="006A3D28"/>
    <w:rsid w:val="006A41D9"/>
    <w:rsid w:val="006A4326"/>
    <w:rsid w:val="006A433A"/>
    <w:rsid w:val="006A45CC"/>
    <w:rsid w:val="006A484E"/>
    <w:rsid w:val="006A4A21"/>
    <w:rsid w:val="006A4BB3"/>
    <w:rsid w:val="006A4DB5"/>
    <w:rsid w:val="006A5BE5"/>
    <w:rsid w:val="006A5E25"/>
    <w:rsid w:val="006A60EE"/>
    <w:rsid w:val="006A60F2"/>
    <w:rsid w:val="006A6978"/>
    <w:rsid w:val="006A69CB"/>
    <w:rsid w:val="006A7041"/>
    <w:rsid w:val="006A71FE"/>
    <w:rsid w:val="006A73DD"/>
    <w:rsid w:val="006A73FA"/>
    <w:rsid w:val="006A741E"/>
    <w:rsid w:val="006A756B"/>
    <w:rsid w:val="006A7C48"/>
    <w:rsid w:val="006A7F85"/>
    <w:rsid w:val="006B0408"/>
    <w:rsid w:val="006B05D1"/>
    <w:rsid w:val="006B06DB"/>
    <w:rsid w:val="006B0886"/>
    <w:rsid w:val="006B0971"/>
    <w:rsid w:val="006B0B27"/>
    <w:rsid w:val="006B1183"/>
    <w:rsid w:val="006B14B4"/>
    <w:rsid w:val="006B15D2"/>
    <w:rsid w:val="006B17C7"/>
    <w:rsid w:val="006B1823"/>
    <w:rsid w:val="006B190F"/>
    <w:rsid w:val="006B1AA3"/>
    <w:rsid w:val="006B215E"/>
    <w:rsid w:val="006B2181"/>
    <w:rsid w:val="006B286A"/>
    <w:rsid w:val="006B36BE"/>
    <w:rsid w:val="006B38A3"/>
    <w:rsid w:val="006B3EE6"/>
    <w:rsid w:val="006B3FD7"/>
    <w:rsid w:val="006B40B8"/>
    <w:rsid w:val="006B4163"/>
    <w:rsid w:val="006B444D"/>
    <w:rsid w:val="006B45FC"/>
    <w:rsid w:val="006B45FE"/>
    <w:rsid w:val="006B4761"/>
    <w:rsid w:val="006B4860"/>
    <w:rsid w:val="006B49C5"/>
    <w:rsid w:val="006B49E8"/>
    <w:rsid w:val="006B4C1C"/>
    <w:rsid w:val="006B4CED"/>
    <w:rsid w:val="006B4CF1"/>
    <w:rsid w:val="006B4DBB"/>
    <w:rsid w:val="006B4EA6"/>
    <w:rsid w:val="006B511E"/>
    <w:rsid w:val="006B512F"/>
    <w:rsid w:val="006B5643"/>
    <w:rsid w:val="006B5758"/>
    <w:rsid w:val="006B578F"/>
    <w:rsid w:val="006B5E32"/>
    <w:rsid w:val="006B5E90"/>
    <w:rsid w:val="006B5F86"/>
    <w:rsid w:val="006B63B1"/>
    <w:rsid w:val="006B69F2"/>
    <w:rsid w:val="006B6A47"/>
    <w:rsid w:val="006B6A6F"/>
    <w:rsid w:val="006B6B13"/>
    <w:rsid w:val="006B6B90"/>
    <w:rsid w:val="006B6E1B"/>
    <w:rsid w:val="006B6E5D"/>
    <w:rsid w:val="006B7298"/>
    <w:rsid w:val="006B73DA"/>
    <w:rsid w:val="006B7594"/>
    <w:rsid w:val="006B75F3"/>
    <w:rsid w:val="006B76E9"/>
    <w:rsid w:val="006B772C"/>
    <w:rsid w:val="006B7A85"/>
    <w:rsid w:val="006C056B"/>
    <w:rsid w:val="006C0BBE"/>
    <w:rsid w:val="006C1345"/>
    <w:rsid w:val="006C1568"/>
    <w:rsid w:val="006C1639"/>
    <w:rsid w:val="006C1693"/>
    <w:rsid w:val="006C16F4"/>
    <w:rsid w:val="006C1B03"/>
    <w:rsid w:val="006C1C0A"/>
    <w:rsid w:val="006C1D6E"/>
    <w:rsid w:val="006C2214"/>
    <w:rsid w:val="006C2489"/>
    <w:rsid w:val="006C2714"/>
    <w:rsid w:val="006C27FB"/>
    <w:rsid w:val="006C287F"/>
    <w:rsid w:val="006C2F58"/>
    <w:rsid w:val="006C30C0"/>
    <w:rsid w:val="006C3139"/>
    <w:rsid w:val="006C34D1"/>
    <w:rsid w:val="006C384B"/>
    <w:rsid w:val="006C3AF1"/>
    <w:rsid w:val="006C3BC5"/>
    <w:rsid w:val="006C441F"/>
    <w:rsid w:val="006C44D4"/>
    <w:rsid w:val="006C4D1F"/>
    <w:rsid w:val="006C4E89"/>
    <w:rsid w:val="006C5015"/>
    <w:rsid w:val="006C51AD"/>
    <w:rsid w:val="006C520D"/>
    <w:rsid w:val="006C5FC0"/>
    <w:rsid w:val="006C604B"/>
    <w:rsid w:val="006C60BE"/>
    <w:rsid w:val="006C63BC"/>
    <w:rsid w:val="006C67B9"/>
    <w:rsid w:val="006C685D"/>
    <w:rsid w:val="006C6A9B"/>
    <w:rsid w:val="006C6F24"/>
    <w:rsid w:val="006C7559"/>
    <w:rsid w:val="006C7738"/>
    <w:rsid w:val="006C778A"/>
    <w:rsid w:val="006C7942"/>
    <w:rsid w:val="006C7CE7"/>
    <w:rsid w:val="006C7D04"/>
    <w:rsid w:val="006C7F3C"/>
    <w:rsid w:val="006C7FCE"/>
    <w:rsid w:val="006D084A"/>
    <w:rsid w:val="006D08FE"/>
    <w:rsid w:val="006D0912"/>
    <w:rsid w:val="006D0C0F"/>
    <w:rsid w:val="006D0CD0"/>
    <w:rsid w:val="006D0EE4"/>
    <w:rsid w:val="006D1319"/>
    <w:rsid w:val="006D147C"/>
    <w:rsid w:val="006D153D"/>
    <w:rsid w:val="006D16D5"/>
    <w:rsid w:val="006D1D76"/>
    <w:rsid w:val="006D1D98"/>
    <w:rsid w:val="006D1E1D"/>
    <w:rsid w:val="006D1FB4"/>
    <w:rsid w:val="006D2270"/>
    <w:rsid w:val="006D239E"/>
    <w:rsid w:val="006D2896"/>
    <w:rsid w:val="006D29AB"/>
    <w:rsid w:val="006D2DED"/>
    <w:rsid w:val="006D3389"/>
    <w:rsid w:val="006D35DB"/>
    <w:rsid w:val="006D36D8"/>
    <w:rsid w:val="006D4315"/>
    <w:rsid w:val="006D4826"/>
    <w:rsid w:val="006D5110"/>
    <w:rsid w:val="006D51BE"/>
    <w:rsid w:val="006D52A2"/>
    <w:rsid w:val="006D556B"/>
    <w:rsid w:val="006D5A90"/>
    <w:rsid w:val="006D5F3D"/>
    <w:rsid w:val="006D6386"/>
    <w:rsid w:val="006D63C0"/>
    <w:rsid w:val="006D6565"/>
    <w:rsid w:val="006D6678"/>
    <w:rsid w:val="006D66EA"/>
    <w:rsid w:val="006D67AA"/>
    <w:rsid w:val="006D682B"/>
    <w:rsid w:val="006D684A"/>
    <w:rsid w:val="006D6D16"/>
    <w:rsid w:val="006D6EA3"/>
    <w:rsid w:val="006D788B"/>
    <w:rsid w:val="006D7908"/>
    <w:rsid w:val="006D7978"/>
    <w:rsid w:val="006D7ABD"/>
    <w:rsid w:val="006D7B69"/>
    <w:rsid w:val="006D7BDC"/>
    <w:rsid w:val="006D7DF7"/>
    <w:rsid w:val="006E00BF"/>
    <w:rsid w:val="006E0578"/>
    <w:rsid w:val="006E078E"/>
    <w:rsid w:val="006E0892"/>
    <w:rsid w:val="006E0C97"/>
    <w:rsid w:val="006E0D0A"/>
    <w:rsid w:val="006E0F4E"/>
    <w:rsid w:val="006E0FAB"/>
    <w:rsid w:val="006E10F1"/>
    <w:rsid w:val="006E2071"/>
    <w:rsid w:val="006E21AC"/>
    <w:rsid w:val="006E2399"/>
    <w:rsid w:val="006E23C3"/>
    <w:rsid w:val="006E252A"/>
    <w:rsid w:val="006E2883"/>
    <w:rsid w:val="006E28EA"/>
    <w:rsid w:val="006E2B9D"/>
    <w:rsid w:val="006E2F04"/>
    <w:rsid w:val="006E301D"/>
    <w:rsid w:val="006E3CB1"/>
    <w:rsid w:val="006E3D17"/>
    <w:rsid w:val="006E3D3C"/>
    <w:rsid w:val="006E3DDA"/>
    <w:rsid w:val="006E3E8F"/>
    <w:rsid w:val="006E45D6"/>
    <w:rsid w:val="006E476F"/>
    <w:rsid w:val="006E479E"/>
    <w:rsid w:val="006E47B6"/>
    <w:rsid w:val="006E4ED9"/>
    <w:rsid w:val="006E5061"/>
    <w:rsid w:val="006E507F"/>
    <w:rsid w:val="006E57B4"/>
    <w:rsid w:val="006E5933"/>
    <w:rsid w:val="006E59B9"/>
    <w:rsid w:val="006E5BCA"/>
    <w:rsid w:val="006E600E"/>
    <w:rsid w:val="006E60E0"/>
    <w:rsid w:val="006E6303"/>
    <w:rsid w:val="006E6C61"/>
    <w:rsid w:val="006E6D63"/>
    <w:rsid w:val="006E6DD9"/>
    <w:rsid w:val="006E6F53"/>
    <w:rsid w:val="006E714E"/>
    <w:rsid w:val="006E74FB"/>
    <w:rsid w:val="006E79C0"/>
    <w:rsid w:val="006E7C2F"/>
    <w:rsid w:val="006E7EB5"/>
    <w:rsid w:val="006F001A"/>
    <w:rsid w:val="006F0263"/>
    <w:rsid w:val="006F04BD"/>
    <w:rsid w:val="006F05F2"/>
    <w:rsid w:val="006F1051"/>
    <w:rsid w:val="006F1C0F"/>
    <w:rsid w:val="006F1DED"/>
    <w:rsid w:val="006F23FE"/>
    <w:rsid w:val="006F2759"/>
    <w:rsid w:val="006F27A7"/>
    <w:rsid w:val="006F2A91"/>
    <w:rsid w:val="006F2D33"/>
    <w:rsid w:val="006F2D7A"/>
    <w:rsid w:val="006F2FF5"/>
    <w:rsid w:val="006F31CB"/>
    <w:rsid w:val="006F379C"/>
    <w:rsid w:val="006F3AA3"/>
    <w:rsid w:val="006F3EC9"/>
    <w:rsid w:val="006F4103"/>
    <w:rsid w:val="006F419E"/>
    <w:rsid w:val="006F4220"/>
    <w:rsid w:val="006F43DF"/>
    <w:rsid w:val="006F4600"/>
    <w:rsid w:val="006F4768"/>
    <w:rsid w:val="006F4DA6"/>
    <w:rsid w:val="006F51F9"/>
    <w:rsid w:val="006F534C"/>
    <w:rsid w:val="006F5690"/>
    <w:rsid w:val="006F56F9"/>
    <w:rsid w:val="006F57D1"/>
    <w:rsid w:val="006F59D5"/>
    <w:rsid w:val="006F5AD9"/>
    <w:rsid w:val="006F6111"/>
    <w:rsid w:val="006F6211"/>
    <w:rsid w:val="006F653F"/>
    <w:rsid w:val="006F6949"/>
    <w:rsid w:val="006F694E"/>
    <w:rsid w:val="006F69F6"/>
    <w:rsid w:val="006F6B8D"/>
    <w:rsid w:val="006F6BCB"/>
    <w:rsid w:val="006F70CA"/>
    <w:rsid w:val="006F7104"/>
    <w:rsid w:val="006F723C"/>
    <w:rsid w:val="006F73FC"/>
    <w:rsid w:val="006F763E"/>
    <w:rsid w:val="006F778D"/>
    <w:rsid w:val="006F79AC"/>
    <w:rsid w:val="006F7C4E"/>
    <w:rsid w:val="006F7C70"/>
    <w:rsid w:val="0070032B"/>
    <w:rsid w:val="00700658"/>
    <w:rsid w:val="00700799"/>
    <w:rsid w:val="00701020"/>
    <w:rsid w:val="0070119C"/>
    <w:rsid w:val="007011CA"/>
    <w:rsid w:val="00701265"/>
    <w:rsid w:val="007019C8"/>
    <w:rsid w:val="00701AFC"/>
    <w:rsid w:val="0070219E"/>
    <w:rsid w:val="007022EC"/>
    <w:rsid w:val="007028F0"/>
    <w:rsid w:val="00702F1D"/>
    <w:rsid w:val="0070304D"/>
    <w:rsid w:val="00703563"/>
    <w:rsid w:val="00703621"/>
    <w:rsid w:val="00703744"/>
    <w:rsid w:val="007039E6"/>
    <w:rsid w:val="00703A13"/>
    <w:rsid w:val="00703C82"/>
    <w:rsid w:val="00703CB5"/>
    <w:rsid w:val="00703CE8"/>
    <w:rsid w:val="00703E41"/>
    <w:rsid w:val="007046F0"/>
    <w:rsid w:val="00704737"/>
    <w:rsid w:val="00704C1B"/>
    <w:rsid w:val="00705496"/>
    <w:rsid w:val="007059EA"/>
    <w:rsid w:val="007059F8"/>
    <w:rsid w:val="00705C2C"/>
    <w:rsid w:val="00705D34"/>
    <w:rsid w:val="00705DC3"/>
    <w:rsid w:val="00706127"/>
    <w:rsid w:val="00706311"/>
    <w:rsid w:val="00706362"/>
    <w:rsid w:val="0070638A"/>
    <w:rsid w:val="007066EA"/>
    <w:rsid w:val="007068C4"/>
    <w:rsid w:val="00706BB9"/>
    <w:rsid w:val="00706DC8"/>
    <w:rsid w:val="00706E63"/>
    <w:rsid w:val="00706F10"/>
    <w:rsid w:val="0070708F"/>
    <w:rsid w:val="00707769"/>
    <w:rsid w:val="007077B6"/>
    <w:rsid w:val="0071015D"/>
    <w:rsid w:val="00710715"/>
    <w:rsid w:val="00710733"/>
    <w:rsid w:val="00710906"/>
    <w:rsid w:val="0071090C"/>
    <w:rsid w:val="00710A82"/>
    <w:rsid w:val="00710B2C"/>
    <w:rsid w:val="007112CD"/>
    <w:rsid w:val="007113ED"/>
    <w:rsid w:val="007119C9"/>
    <w:rsid w:val="00711C4E"/>
    <w:rsid w:val="00711FDF"/>
    <w:rsid w:val="00712157"/>
    <w:rsid w:val="00712433"/>
    <w:rsid w:val="00712590"/>
    <w:rsid w:val="00712C1D"/>
    <w:rsid w:val="00712C25"/>
    <w:rsid w:val="00712E01"/>
    <w:rsid w:val="00712EA1"/>
    <w:rsid w:val="0071318C"/>
    <w:rsid w:val="00713695"/>
    <w:rsid w:val="00713784"/>
    <w:rsid w:val="0071398A"/>
    <w:rsid w:val="0071398B"/>
    <w:rsid w:val="00713AB4"/>
    <w:rsid w:val="00713CC1"/>
    <w:rsid w:val="00713E35"/>
    <w:rsid w:val="007143E7"/>
    <w:rsid w:val="00714532"/>
    <w:rsid w:val="00714B22"/>
    <w:rsid w:val="00714C33"/>
    <w:rsid w:val="00714EAB"/>
    <w:rsid w:val="00714F2E"/>
    <w:rsid w:val="0071540E"/>
    <w:rsid w:val="007155D1"/>
    <w:rsid w:val="00715639"/>
    <w:rsid w:val="0071564C"/>
    <w:rsid w:val="0071573F"/>
    <w:rsid w:val="00715865"/>
    <w:rsid w:val="00715A41"/>
    <w:rsid w:val="00715AA1"/>
    <w:rsid w:val="00715E75"/>
    <w:rsid w:val="00716741"/>
    <w:rsid w:val="00716AB8"/>
    <w:rsid w:val="00716DEF"/>
    <w:rsid w:val="00717478"/>
    <w:rsid w:val="007174A5"/>
    <w:rsid w:val="0071774E"/>
    <w:rsid w:val="007200F0"/>
    <w:rsid w:val="00720151"/>
    <w:rsid w:val="00720717"/>
    <w:rsid w:val="007209A3"/>
    <w:rsid w:val="00720BA4"/>
    <w:rsid w:val="00720F52"/>
    <w:rsid w:val="007215EB"/>
    <w:rsid w:val="007216BB"/>
    <w:rsid w:val="00721895"/>
    <w:rsid w:val="00721AA4"/>
    <w:rsid w:val="00721F7F"/>
    <w:rsid w:val="007220CB"/>
    <w:rsid w:val="00722107"/>
    <w:rsid w:val="00722328"/>
    <w:rsid w:val="007224C1"/>
    <w:rsid w:val="007238F0"/>
    <w:rsid w:val="0072407A"/>
    <w:rsid w:val="00724480"/>
    <w:rsid w:val="007245FB"/>
    <w:rsid w:val="007245FE"/>
    <w:rsid w:val="00724616"/>
    <w:rsid w:val="0072483E"/>
    <w:rsid w:val="00724C1B"/>
    <w:rsid w:val="00724CD7"/>
    <w:rsid w:val="00724E16"/>
    <w:rsid w:val="00724E6E"/>
    <w:rsid w:val="0072570D"/>
    <w:rsid w:val="007257E3"/>
    <w:rsid w:val="0072584C"/>
    <w:rsid w:val="00725B23"/>
    <w:rsid w:val="00725C5A"/>
    <w:rsid w:val="00726003"/>
    <w:rsid w:val="00726D13"/>
    <w:rsid w:val="00726D34"/>
    <w:rsid w:val="00726E3E"/>
    <w:rsid w:val="007272EE"/>
    <w:rsid w:val="007272F6"/>
    <w:rsid w:val="0072740E"/>
    <w:rsid w:val="00727575"/>
    <w:rsid w:val="0072787D"/>
    <w:rsid w:val="00727906"/>
    <w:rsid w:val="007279DE"/>
    <w:rsid w:val="00727A07"/>
    <w:rsid w:val="00727D64"/>
    <w:rsid w:val="00727EE4"/>
    <w:rsid w:val="00727F09"/>
    <w:rsid w:val="0073027E"/>
    <w:rsid w:val="007306CC"/>
    <w:rsid w:val="00730B8D"/>
    <w:rsid w:val="00730C89"/>
    <w:rsid w:val="0073108A"/>
    <w:rsid w:val="007310F0"/>
    <w:rsid w:val="007318ED"/>
    <w:rsid w:val="00731937"/>
    <w:rsid w:val="00732030"/>
    <w:rsid w:val="00732051"/>
    <w:rsid w:val="007321A4"/>
    <w:rsid w:val="0073222C"/>
    <w:rsid w:val="00732288"/>
    <w:rsid w:val="007322BC"/>
    <w:rsid w:val="00732488"/>
    <w:rsid w:val="0073256C"/>
    <w:rsid w:val="007325D6"/>
    <w:rsid w:val="007328F5"/>
    <w:rsid w:val="00732991"/>
    <w:rsid w:val="00732AD8"/>
    <w:rsid w:val="00734495"/>
    <w:rsid w:val="007344F4"/>
    <w:rsid w:val="00734635"/>
    <w:rsid w:val="00734B77"/>
    <w:rsid w:val="00734E3B"/>
    <w:rsid w:val="00734EE5"/>
    <w:rsid w:val="00734F6B"/>
    <w:rsid w:val="007350DC"/>
    <w:rsid w:val="00735D87"/>
    <w:rsid w:val="00735EAB"/>
    <w:rsid w:val="00736037"/>
    <w:rsid w:val="0073620F"/>
    <w:rsid w:val="007362C3"/>
    <w:rsid w:val="0073663C"/>
    <w:rsid w:val="007367FF"/>
    <w:rsid w:val="0073689E"/>
    <w:rsid w:val="0073693E"/>
    <w:rsid w:val="0073746E"/>
    <w:rsid w:val="007374D8"/>
    <w:rsid w:val="00737655"/>
    <w:rsid w:val="00737F14"/>
    <w:rsid w:val="0074005E"/>
    <w:rsid w:val="00740175"/>
    <w:rsid w:val="00740463"/>
    <w:rsid w:val="007405FF"/>
    <w:rsid w:val="0074065D"/>
    <w:rsid w:val="00740A8B"/>
    <w:rsid w:val="00740BB1"/>
    <w:rsid w:val="00740CF3"/>
    <w:rsid w:val="00740D3F"/>
    <w:rsid w:val="00740ECE"/>
    <w:rsid w:val="0074107F"/>
    <w:rsid w:val="007411DA"/>
    <w:rsid w:val="007412F2"/>
    <w:rsid w:val="007413FD"/>
    <w:rsid w:val="00741507"/>
    <w:rsid w:val="0074158C"/>
    <w:rsid w:val="0074166C"/>
    <w:rsid w:val="00741D65"/>
    <w:rsid w:val="00741F34"/>
    <w:rsid w:val="00742177"/>
    <w:rsid w:val="007421B9"/>
    <w:rsid w:val="00742257"/>
    <w:rsid w:val="007425B6"/>
    <w:rsid w:val="007425E4"/>
    <w:rsid w:val="00742608"/>
    <w:rsid w:val="00742EC9"/>
    <w:rsid w:val="00743490"/>
    <w:rsid w:val="00743542"/>
    <w:rsid w:val="007438C5"/>
    <w:rsid w:val="00743D00"/>
    <w:rsid w:val="00743DEC"/>
    <w:rsid w:val="00743EC2"/>
    <w:rsid w:val="007440D4"/>
    <w:rsid w:val="00744138"/>
    <w:rsid w:val="00744254"/>
    <w:rsid w:val="0074435F"/>
    <w:rsid w:val="0074436E"/>
    <w:rsid w:val="00744736"/>
    <w:rsid w:val="00744814"/>
    <w:rsid w:val="0074497E"/>
    <w:rsid w:val="00744AB9"/>
    <w:rsid w:val="00744CA3"/>
    <w:rsid w:val="00744D4F"/>
    <w:rsid w:val="00744FAE"/>
    <w:rsid w:val="00745335"/>
    <w:rsid w:val="00745468"/>
    <w:rsid w:val="00745504"/>
    <w:rsid w:val="007456F7"/>
    <w:rsid w:val="00745894"/>
    <w:rsid w:val="007461A5"/>
    <w:rsid w:val="00746445"/>
    <w:rsid w:val="00746460"/>
    <w:rsid w:val="00746667"/>
    <w:rsid w:val="007469CC"/>
    <w:rsid w:val="00746C20"/>
    <w:rsid w:val="00747046"/>
    <w:rsid w:val="00747170"/>
    <w:rsid w:val="007475B7"/>
    <w:rsid w:val="00747643"/>
    <w:rsid w:val="0074779E"/>
    <w:rsid w:val="007477CD"/>
    <w:rsid w:val="00747AC7"/>
    <w:rsid w:val="00747CDF"/>
    <w:rsid w:val="00747EED"/>
    <w:rsid w:val="007503C3"/>
    <w:rsid w:val="0075078B"/>
    <w:rsid w:val="00750C1C"/>
    <w:rsid w:val="0075101B"/>
    <w:rsid w:val="00751028"/>
    <w:rsid w:val="007510EB"/>
    <w:rsid w:val="007511DC"/>
    <w:rsid w:val="0075127C"/>
    <w:rsid w:val="00751412"/>
    <w:rsid w:val="00751498"/>
    <w:rsid w:val="00751956"/>
    <w:rsid w:val="007519A9"/>
    <w:rsid w:val="00751E98"/>
    <w:rsid w:val="00752519"/>
    <w:rsid w:val="007525E4"/>
    <w:rsid w:val="007527C2"/>
    <w:rsid w:val="00752F58"/>
    <w:rsid w:val="0075327D"/>
    <w:rsid w:val="00753A26"/>
    <w:rsid w:val="00753CBF"/>
    <w:rsid w:val="00753DC2"/>
    <w:rsid w:val="00753E3C"/>
    <w:rsid w:val="00754155"/>
    <w:rsid w:val="007543F3"/>
    <w:rsid w:val="007547D9"/>
    <w:rsid w:val="00754973"/>
    <w:rsid w:val="00754A4E"/>
    <w:rsid w:val="00755288"/>
    <w:rsid w:val="007555CF"/>
    <w:rsid w:val="00755AE5"/>
    <w:rsid w:val="00755EBC"/>
    <w:rsid w:val="00756084"/>
    <w:rsid w:val="00756275"/>
    <w:rsid w:val="00756302"/>
    <w:rsid w:val="00756421"/>
    <w:rsid w:val="0075649A"/>
    <w:rsid w:val="007565FE"/>
    <w:rsid w:val="0075666F"/>
    <w:rsid w:val="00756864"/>
    <w:rsid w:val="007569D4"/>
    <w:rsid w:val="00756DB4"/>
    <w:rsid w:val="00756F61"/>
    <w:rsid w:val="00756FD2"/>
    <w:rsid w:val="007570AD"/>
    <w:rsid w:val="007575BA"/>
    <w:rsid w:val="007577B1"/>
    <w:rsid w:val="00757BCA"/>
    <w:rsid w:val="00757C49"/>
    <w:rsid w:val="0076022B"/>
    <w:rsid w:val="00760829"/>
    <w:rsid w:val="00760960"/>
    <w:rsid w:val="00760C03"/>
    <w:rsid w:val="00760D0A"/>
    <w:rsid w:val="00760DB2"/>
    <w:rsid w:val="00761052"/>
    <w:rsid w:val="0076106D"/>
    <w:rsid w:val="007614BB"/>
    <w:rsid w:val="0076189E"/>
    <w:rsid w:val="0076190D"/>
    <w:rsid w:val="00761CFB"/>
    <w:rsid w:val="00761F4F"/>
    <w:rsid w:val="00762184"/>
    <w:rsid w:val="0076251F"/>
    <w:rsid w:val="00762550"/>
    <w:rsid w:val="00762C4C"/>
    <w:rsid w:val="007632F6"/>
    <w:rsid w:val="0076340E"/>
    <w:rsid w:val="007635B0"/>
    <w:rsid w:val="007635D1"/>
    <w:rsid w:val="007635E8"/>
    <w:rsid w:val="007639C1"/>
    <w:rsid w:val="00763CDF"/>
    <w:rsid w:val="007640BA"/>
    <w:rsid w:val="007642A0"/>
    <w:rsid w:val="00764610"/>
    <w:rsid w:val="007646D7"/>
    <w:rsid w:val="00764958"/>
    <w:rsid w:val="00764A58"/>
    <w:rsid w:val="00764CDF"/>
    <w:rsid w:val="00764D97"/>
    <w:rsid w:val="00764F2F"/>
    <w:rsid w:val="00765219"/>
    <w:rsid w:val="00765413"/>
    <w:rsid w:val="0076543B"/>
    <w:rsid w:val="00765738"/>
    <w:rsid w:val="00765BED"/>
    <w:rsid w:val="00765DC0"/>
    <w:rsid w:val="007661B9"/>
    <w:rsid w:val="00766387"/>
    <w:rsid w:val="007663EC"/>
    <w:rsid w:val="00766B7A"/>
    <w:rsid w:val="00766D74"/>
    <w:rsid w:val="00766E28"/>
    <w:rsid w:val="00766F06"/>
    <w:rsid w:val="00766F45"/>
    <w:rsid w:val="00766F86"/>
    <w:rsid w:val="007671B4"/>
    <w:rsid w:val="00767279"/>
    <w:rsid w:val="00767396"/>
    <w:rsid w:val="007674D1"/>
    <w:rsid w:val="00767696"/>
    <w:rsid w:val="00767812"/>
    <w:rsid w:val="00767A67"/>
    <w:rsid w:val="00767DB1"/>
    <w:rsid w:val="00767DFE"/>
    <w:rsid w:val="00767E7D"/>
    <w:rsid w:val="007705F6"/>
    <w:rsid w:val="007706BC"/>
    <w:rsid w:val="00770912"/>
    <w:rsid w:val="00770A7C"/>
    <w:rsid w:val="00770C42"/>
    <w:rsid w:val="00770D3F"/>
    <w:rsid w:val="00770D98"/>
    <w:rsid w:val="0077107F"/>
    <w:rsid w:val="007712F0"/>
    <w:rsid w:val="0077143B"/>
    <w:rsid w:val="0077145C"/>
    <w:rsid w:val="007716B4"/>
    <w:rsid w:val="00771966"/>
    <w:rsid w:val="00771CDF"/>
    <w:rsid w:val="00771DBC"/>
    <w:rsid w:val="007722EC"/>
    <w:rsid w:val="00772514"/>
    <w:rsid w:val="0077251C"/>
    <w:rsid w:val="00772A2C"/>
    <w:rsid w:val="00772D52"/>
    <w:rsid w:val="00772DF7"/>
    <w:rsid w:val="00772F18"/>
    <w:rsid w:val="007735FB"/>
    <w:rsid w:val="00773628"/>
    <w:rsid w:val="007737AF"/>
    <w:rsid w:val="007737C1"/>
    <w:rsid w:val="00773950"/>
    <w:rsid w:val="00773D36"/>
    <w:rsid w:val="00773F4F"/>
    <w:rsid w:val="00773FF8"/>
    <w:rsid w:val="007745A7"/>
    <w:rsid w:val="007748F2"/>
    <w:rsid w:val="0077493C"/>
    <w:rsid w:val="00775074"/>
    <w:rsid w:val="007753A9"/>
    <w:rsid w:val="007754C0"/>
    <w:rsid w:val="007758B5"/>
    <w:rsid w:val="00775B73"/>
    <w:rsid w:val="00775C47"/>
    <w:rsid w:val="00775D63"/>
    <w:rsid w:val="00775F65"/>
    <w:rsid w:val="0077612A"/>
    <w:rsid w:val="00776142"/>
    <w:rsid w:val="0077626D"/>
    <w:rsid w:val="007764C0"/>
    <w:rsid w:val="007770B4"/>
    <w:rsid w:val="00777355"/>
    <w:rsid w:val="00777364"/>
    <w:rsid w:val="00777532"/>
    <w:rsid w:val="0077771A"/>
    <w:rsid w:val="00777BA7"/>
    <w:rsid w:val="007801AB"/>
    <w:rsid w:val="007803D7"/>
    <w:rsid w:val="007805E9"/>
    <w:rsid w:val="00780698"/>
    <w:rsid w:val="007809B5"/>
    <w:rsid w:val="00780BB6"/>
    <w:rsid w:val="00780E83"/>
    <w:rsid w:val="0078127E"/>
    <w:rsid w:val="0078141E"/>
    <w:rsid w:val="00781783"/>
    <w:rsid w:val="00781797"/>
    <w:rsid w:val="0078194F"/>
    <w:rsid w:val="00781974"/>
    <w:rsid w:val="00781B63"/>
    <w:rsid w:val="00781C9D"/>
    <w:rsid w:val="00782173"/>
    <w:rsid w:val="00782242"/>
    <w:rsid w:val="007822E6"/>
    <w:rsid w:val="007823AF"/>
    <w:rsid w:val="007823D0"/>
    <w:rsid w:val="0078255C"/>
    <w:rsid w:val="0078260C"/>
    <w:rsid w:val="00782A2E"/>
    <w:rsid w:val="00782E31"/>
    <w:rsid w:val="00783050"/>
    <w:rsid w:val="00783165"/>
    <w:rsid w:val="007832DD"/>
    <w:rsid w:val="00783319"/>
    <w:rsid w:val="007834A5"/>
    <w:rsid w:val="007837DE"/>
    <w:rsid w:val="007837E1"/>
    <w:rsid w:val="00783B48"/>
    <w:rsid w:val="00783D00"/>
    <w:rsid w:val="00783FF2"/>
    <w:rsid w:val="007841E3"/>
    <w:rsid w:val="007846E8"/>
    <w:rsid w:val="00784A20"/>
    <w:rsid w:val="00784AD0"/>
    <w:rsid w:val="00784C03"/>
    <w:rsid w:val="00784CC5"/>
    <w:rsid w:val="00784CCA"/>
    <w:rsid w:val="00785293"/>
    <w:rsid w:val="00785350"/>
    <w:rsid w:val="00785627"/>
    <w:rsid w:val="00785BBA"/>
    <w:rsid w:val="00785ED1"/>
    <w:rsid w:val="00785F03"/>
    <w:rsid w:val="00786609"/>
    <w:rsid w:val="00786A3A"/>
    <w:rsid w:val="00786CB0"/>
    <w:rsid w:val="00786EDF"/>
    <w:rsid w:val="00786F9D"/>
    <w:rsid w:val="007870E2"/>
    <w:rsid w:val="00787311"/>
    <w:rsid w:val="00787561"/>
    <w:rsid w:val="00787978"/>
    <w:rsid w:val="00787ADB"/>
    <w:rsid w:val="00787BEB"/>
    <w:rsid w:val="00787D27"/>
    <w:rsid w:val="00790262"/>
    <w:rsid w:val="007909A5"/>
    <w:rsid w:val="00790AC4"/>
    <w:rsid w:val="00791833"/>
    <w:rsid w:val="00791A31"/>
    <w:rsid w:val="00791A65"/>
    <w:rsid w:val="00791AF5"/>
    <w:rsid w:val="00791E38"/>
    <w:rsid w:val="0079208F"/>
    <w:rsid w:val="0079223F"/>
    <w:rsid w:val="007926FB"/>
    <w:rsid w:val="007928DD"/>
    <w:rsid w:val="00792D28"/>
    <w:rsid w:val="00792D31"/>
    <w:rsid w:val="00793391"/>
    <w:rsid w:val="007933FD"/>
    <w:rsid w:val="00793456"/>
    <w:rsid w:val="007934ED"/>
    <w:rsid w:val="00793C1E"/>
    <w:rsid w:val="00794137"/>
    <w:rsid w:val="007941CD"/>
    <w:rsid w:val="0079432B"/>
    <w:rsid w:val="00794396"/>
    <w:rsid w:val="007943A3"/>
    <w:rsid w:val="00794506"/>
    <w:rsid w:val="00794812"/>
    <w:rsid w:val="00794E09"/>
    <w:rsid w:val="007950C9"/>
    <w:rsid w:val="007950E0"/>
    <w:rsid w:val="0079520A"/>
    <w:rsid w:val="00795DB4"/>
    <w:rsid w:val="00795E7C"/>
    <w:rsid w:val="00795EBA"/>
    <w:rsid w:val="00795FD7"/>
    <w:rsid w:val="00796679"/>
    <w:rsid w:val="0079673D"/>
    <w:rsid w:val="007967C5"/>
    <w:rsid w:val="0079697C"/>
    <w:rsid w:val="00796C85"/>
    <w:rsid w:val="00796F8C"/>
    <w:rsid w:val="00797060"/>
    <w:rsid w:val="00797573"/>
    <w:rsid w:val="00797622"/>
    <w:rsid w:val="00797CC4"/>
    <w:rsid w:val="00797CDB"/>
    <w:rsid w:val="007A0264"/>
    <w:rsid w:val="007A0521"/>
    <w:rsid w:val="007A09D9"/>
    <w:rsid w:val="007A0C41"/>
    <w:rsid w:val="007A0FB0"/>
    <w:rsid w:val="007A10A4"/>
    <w:rsid w:val="007A129F"/>
    <w:rsid w:val="007A1C6A"/>
    <w:rsid w:val="007A2523"/>
    <w:rsid w:val="007A2691"/>
    <w:rsid w:val="007A2922"/>
    <w:rsid w:val="007A373F"/>
    <w:rsid w:val="007A42F5"/>
    <w:rsid w:val="007A4534"/>
    <w:rsid w:val="007A49AC"/>
    <w:rsid w:val="007A4AF7"/>
    <w:rsid w:val="007A5309"/>
    <w:rsid w:val="007A5338"/>
    <w:rsid w:val="007A559C"/>
    <w:rsid w:val="007A55C4"/>
    <w:rsid w:val="007A56AC"/>
    <w:rsid w:val="007A58C3"/>
    <w:rsid w:val="007A614A"/>
    <w:rsid w:val="007A6721"/>
    <w:rsid w:val="007A695F"/>
    <w:rsid w:val="007A69E1"/>
    <w:rsid w:val="007A6DCE"/>
    <w:rsid w:val="007A6F2A"/>
    <w:rsid w:val="007A6F5D"/>
    <w:rsid w:val="007A70B0"/>
    <w:rsid w:val="007A7479"/>
    <w:rsid w:val="007A74BE"/>
    <w:rsid w:val="007A76B1"/>
    <w:rsid w:val="007A7F97"/>
    <w:rsid w:val="007B017F"/>
    <w:rsid w:val="007B02E3"/>
    <w:rsid w:val="007B07AD"/>
    <w:rsid w:val="007B0A4E"/>
    <w:rsid w:val="007B0AAB"/>
    <w:rsid w:val="007B0DFF"/>
    <w:rsid w:val="007B1032"/>
    <w:rsid w:val="007B13C5"/>
    <w:rsid w:val="007B156B"/>
    <w:rsid w:val="007B2048"/>
    <w:rsid w:val="007B23A8"/>
    <w:rsid w:val="007B2834"/>
    <w:rsid w:val="007B2BDA"/>
    <w:rsid w:val="007B2CDA"/>
    <w:rsid w:val="007B2CEE"/>
    <w:rsid w:val="007B37D2"/>
    <w:rsid w:val="007B3B74"/>
    <w:rsid w:val="007B3CEB"/>
    <w:rsid w:val="007B3DAC"/>
    <w:rsid w:val="007B3E54"/>
    <w:rsid w:val="007B40FA"/>
    <w:rsid w:val="007B423F"/>
    <w:rsid w:val="007B4283"/>
    <w:rsid w:val="007B45D3"/>
    <w:rsid w:val="007B47D3"/>
    <w:rsid w:val="007B4CD6"/>
    <w:rsid w:val="007B4EFC"/>
    <w:rsid w:val="007B548F"/>
    <w:rsid w:val="007B5697"/>
    <w:rsid w:val="007B5702"/>
    <w:rsid w:val="007B57F8"/>
    <w:rsid w:val="007B58C6"/>
    <w:rsid w:val="007B599B"/>
    <w:rsid w:val="007B5D38"/>
    <w:rsid w:val="007B6659"/>
    <w:rsid w:val="007B665A"/>
    <w:rsid w:val="007B6990"/>
    <w:rsid w:val="007B6BB3"/>
    <w:rsid w:val="007B6DA5"/>
    <w:rsid w:val="007B6E5F"/>
    <w:rsid w:val="007B71B3"/>
    <w:rsid w:val="007B724E"/>
    <w:rsid w:val="007B727E"/>
    <w:rsid w:val="007B736E"/>
    <w:rsid w:val="007B73A1"/>
    <w:rsid w:val="007B7467"/>
    <w:rsid w:val="007B748A"/>
    <w:rsid w:val="007B7735"/>
    <w:rsid w:val="007B7867"/>
    <w:rsid w:val="007B7A82"/>
    <w:rsid w:val="007B7AA5"/>
    <w:rsid w:val="007C02F7"/>
    <w:rsid w:val="007C03D5"/>
    <w:rsid w:val="007C0DE2"/>
    <w:rsid w:val="007C1560"/>
    <w:rsid w:val="007C17F5"/>
    <w:rsid w:val="007C1B19"/>
    <w:rsid w:val="007C1F12"/>
    <w:rsid w:val="007C208D"/>
    <w:rsid w:val="007C22E7"/>
    <w:rsid w:val="007C264E"/>
    <w:rsid w:val="007C2BAE"/>
    <w:rsid w:val="007C2F59"/>
    <w:rsid w:val="007C3198"/>
    <w:rsid w:val="007C334A"/>
    <w:rsid w:val="007C33EB"/>
    <w:rsid w:val="007C3756"/>
    <w:rsid w:val="007C3866"/>
    <w:rsid w:val="007C38BC"/>
    <w:rsid w:val="007C4016"/>
    <w:rsid w:val="007C42C1"/>
    <w:rsid w:val="007C46C3"/>
    <w:rsid w:val="007C4796"/>
    <w:rsid w:val="007C4B5C"/>
    <w:rsid w:val="007C4DBF"/>
    <w:rsid w:val="007C5053"/>
    <w:rsid w:val="007C5296"/>
    <w:rsid w:val="007C5357"/>
    <w:rsid w:val="007C55AF"/>
    <w:rsid w:val="007C59B3"/>
    <w:rsid w:val="007C5DA4"/>
    <w:rsid w:val="007C5F69"/>
    <w:rsid w:val="007C6237"/>
    <w:rsid w:val="007C6D10"/>
    <w:rsid w:val="007C6F36"/>
    <w:rsid w:val="007C71CA"/>
    <w:rsid w:val="007C7215"/>
    <w:rsid w:val="007C7B15"/>
    <w:rsid w:val="007C7B41"/>
    <w:rsid w:val="007C7BD5"/>
    <w:rsid w:val="007C7D6F"/>
    <w:rsid w:val="007D051A"/>
    <w:rsid w:val="007D0A2F"/>
    <w:rsid w:val="007D0DEF"/>
    <w:rsid w:val="007D0FDE"/>
    <w:rsid w:val="007D109C"/>
    <w:rsid w:val="007D10DE"/>
    <w:rsid w:val="007D12A9"/>
    <w:rsid w:val="007D12E7"/>
    <w:rsid w:val="007D133B"/>
    <w:rsid w:val="007D176E"/>
    <w:rsid w:val="007D1C0D"/>
    <w:rsid w:val="007D1C42"/>
    <w:rsid w:val="007D2793"/>
    <w:rsid w:val="007D2A83"/>
    <w:rsid w:val="007D2DE6"/>
    <w:rsid w:val="007D2F05"/>
    <w:rsid w:val="007D31C5"/>
    <w:rsid w:val="007D329A"/>
    <w:rsid w:val="007D3482"/>
    <w:rsid w:val="007D3488"/>
    <w:rsid w:val="007D34FE"/>
    <w:rsid w:val="007D3548"/>
    <w:rsid w:val="007D3AC0"/>
    <w:rsid w:val="007D3BBD"/>
    <w:rsid w:val="007D3DE8"/>
    <w:rsid w:val="007D3E13"/>
    <w:rsid w:val="007D3FBE"/>
    <w:rsid w:val="007D4012"/>
    <w:rsid w:val="007D4891"/>
    <w:rsid w:val="007D48A5"/>
    <w:rsid w:val="007D521E"/>
    <w:rsid w:val="007D5278"/>
    <w:rsid w:val="007D52C7"/>
    <w:rsid w:val="007D5327"/>
    <w:rsid w:val="007D54F7"/>
    <w:rsid w:val="007D57D9"/>
    <w:rsid w:val="007D5911"/>
    <w:rsid w:val="007D5954"/>
    <w:rsid w:val="007D59C0"/>
    <w:rsid w:val="007D59C9"/>
    <w:rsid w:val="007D59F2"/>
    <w:rsid w:val="007D5CB4"/>
    <w:rsid w:val="007D6195"/>
    <w:rsid w:val="007D6516"/>
    <w:rsid w:val="007D68FC"/>
    <w:rsid w:val="007D6B92"/>
    <w:rsid w:val="007D6CDB"/>
    <w:rsid w:val="007D6CDD"/>
    <w:rsid w:val="007D722E"/>
    <w:rsid w:val="007D77D0"/>
    <w:rsid w:val="007D7BA9"/>
    <w:rsid w:val="007D7F5B"/>
    <w:rsid w:val="007E0010"/>
    <w:rsid w:val="007E003B"/>
    <w:rsid w:val="007E051F"/>
    <w:rsid w:val="007E06EA"/>
    <w:rsid w:val="007E07DB"/>
    <w:rsid w:val="007E0CF1"/>
    <w:rsid w:val="007E0EB5"/>
    <w:rsid w:val="007E1179"/>
    <w:rsid w:val="007E16E5"/>
    <w:rsid w:val="007E19A6"/>
    <w:rsid w:val="007E19E9"/>
    <w:rsid w:val="007E2727"/>
    <w:rsid w:val="007E2946"/>
    <w:rsid w:val="007E2AD0"/>
    <w:rsid w:val="007E2B5C"/>
    <w:rsid w:val="007E2F2F"/>
    <w:rsid w:val="007E320F"/>
    <w:rsid w:val="007E33AE"/>
    <w:rsid w:val="007E375A"/>
    <w:rsid w:val="007E3970"/>
    <w:rsid w:val="007E3D4B"/>
    <w:rsid w:val="007E3F57"/>
    <w:rsid w:val="007E404D"/>
    <w:rsid w:val="007E40EE"/>
    <w:rsid w:val="007E4A6E"/>
    <w:rsid w:val="007E4AF8"/>
    <w:rsid w:val="007E5126"/>
    <w:rsid w:val="007E515D"/>
    <w:rsid w:val="007E5207"/>
    <w:rsid w:val="007E5339"/>
    <w:rsid w:val="007E54D6"/>
    <w:rsid w:val="007E5574"/>
    <w:rsid w:val="007E55E3"/>
    <w:rsid w:val="007E5872"/>
    <w:rsid w:val="007E5889"/>
    <w:rsid w:val="007E5B4E"/>
    <w:rsid w:val="007E6324"/>
    <w:rsid w:val="007E694C"/>
    <w:rsid w:val="007E6AE1"/>
    <w:rsid w:val="007E7171"/>
    <w:rsid w:val="007E7402"/>
    <w:rsid w:val="007E74D2"/>
    <w:rsid w:val="007E79AB"/>
    <w:rsid w:val="007E7DB7"/>
    <w:rsid w:val="007F0190"/>
    <w:rsid w:val="007F0613"/>
    <w:rsid w:val="007F09B0"/>
    <w:rsid w:val="007F0D3C"/>
    <w:rsid w:val="007F0D62"/>
    <w:rsid w:val="007F12FF"/>
    <w:rsid w:val="007F1347"/>
    <w:rsid w:val="007F1526"/>
    <w:rsid w:val="007F17D1"/>
    <w:rsid w:val="007F1888"/>
    <w:rsid w:val="007F18DC"/>
    <w:rsid w:val="007F1A74"/>
    <w:rsid w:val="007F2485"/>
    <w:rsid w:val="007F2A15"/>
    <w:rsid w:val="007F2AD9"/>
    <w:rsid w:val="007F30EA"/>
    <w:rsid w:val="007F30FF"/>
    <w:rsid w:val="007F31B6"/>
    <w:rsid w:val="007F3358"/>
    <w:rsid w:val="007F360E"/>
    <w:rsid w:val="007F3BE7"/>
    <w:rsid w:val="007F4196"/>
    <w:rsid w:val="007F4624"/>
    <w:rsid w:val="007F4C8C"/>
    <w:rsid w:val="007F5937"/>
    <w:rsid w:val="007F5B6D"/>
    <w:rsid w:val="007F5E4B"/>
    <w:rsid w:val="007F60A4"/>
    <w:rsid w:val="007F62CF"/>
    <w:rsid w:val="007F6428"/>
    <w:rsid w:val="007F647E"/>
    <w:rsid w:val="007F66C8"/>
    <w:rsid w:val="007F68BB"/>
    <w:rsid w:val="007F6922"/>
    <w:rsid w:val="007F6952"/>
    <w:rsid w:val="007F6AEE"/>
    <w:rsid w:val="007F6CF7"/>
    <w:rsid w:val="007F6E06"/>
    <w:rsid w:val="007F6F58"/>
    <w:rsid w:val="007F750A"/>
    <w:rsid w:val="007F7562"/>
    <w:rsid w:val="007F7ACC"/>
    <w:rsid w:val="007F7B11"/>
    <w:rsid w:val="0080016F"/>
    <w:rsid w:val="00800341"/>
    <w:rsid w:val="008003CF"/>
    <w:rsid w:val="00800469"/>
    <w:rsid w:val="00800813"/>
    <w:rsid w:val="00800D37"/>
    <w:rsid w:val="00801064"/>
    <w:rsid w:val="008015DD"/>
    <w:rsid w:val="00801792"/>
    <w:rsid w:val="008019AE"/>
    <w:rsid w:val="00801AD3"/>
    <w:rsid w:val="00801DBE"/>
    <w:rsid w:val="008026D3"/>
    <w:rsid w:val="00802788"/>
    <w:rsid w:val="00802BEE"/>
    <w:rsid w:val="0080306D"/>
    <w:rsid w:val="00803778"/>
    <w:rsid w:val="00803A54"/>
    <w:rsid w:val="00803B75"/>
    <w:rsid w:val="00803CD7"/>
    <w:rsid w:val="00803E2E"/>
    <w:rsid w:val="00803FBC"/>
    <w:rsid w:val="0080407B"/>
    <w:rsid w:val="00804126"/>
    <w:rsid w:val="008042DA"/>
    <w:rsid w:val="0080479F"/>
    <w:rsid w:val="0080488F"/>
    <w:rsid w:val="00804D5B"/>
    <w:rsid w:val="00804E32"/>
    <w:rsid w:val="00805326"/>
    <w:rsid w:val="0080548A"/>
    <w:rsid w:val="00805630"/>
    <w:rsid w:val="008056AD"/>
    <w:rsid w:val="00805778"/>
    <w:rsid w:val="00805BCE"/>
    <w:rsid w:val="00805FCE"/>
    <w:rsid w:val="008060A1"/>
    <w:rsid w:val="0080645F"/>
    <w:rsid w:val="00806CE2"/>
    <w:rsid w:val="00806F9D"/>
    <w:rsid w:val="00807386"/>
    <w:rsid w:val="00807393"/>
    <w:rsid w:val="00807484"/>
    <w:rsid w:val="0080763C"/>
    <w:rsid w:val="008077AB"/>
    <w:rsid w:val="008077F6"/>
    <w:rsid w:val="008078A9"/>
    <w:rsid w:val="00810459"/>
    <w:rsid w:val="00810570"/>
    <w:rsid w:val="00810747"/>
    <w:rsid w:val="00811293"/>
    <w:rsid w:val="0081130F"/>
    <w:rsid w:val="0081135E"/>
    <w:rsid w:val="008115E8"/>
    <w:rsid w:val="00811955"/>
    <w:rsid w:val="00811C69"/>
    <w:rsid w:val="00811EFC"/>
    <w:rsid w:val="00812114"/>
    <w:rsid w:val="008122A0"/>
    <w:rsid w:val="00812A0B"/>
    <w:rsid w:val="00812E72"/>
    <w:rsid w:val="00812F2A"/>
    <w:rsid w:val="008131A4"/>
    <w:rsid w:val="0081324A"/>
    <w:rsid w:val="008134B5"/>
    <w:rsid w:val="0081362D"/>
    <w:rsid w:val="00813673"/>
    <w:rsid w:val="008137DF"/>
    <w:rsid w:val="00813AA7"/>
    <w:rsid w:val="00814045"/>
    <w:rsid w:val="008141E1"/>
    <w:rsid w:val="00814349"/>
    <w:rsid w:val="00814461"/>
    <w:rsid w:val="008144B4"/>
    <w:rsid w:val="008145A3"/>
    <w:rsid w:val="008145DD"/>
    <w:rsid w:val="00814BDD"/>
    <w:rsid w:val="0081508A"/>
    <w:rsid w:val="008152BF"/>
    <w:rsid w:val="00815542"/>
    <w:rsid w:val="00815608"/>
    <w:rsid w:val="00815ADB"/>
    <w:rsid w:val="00815AFB"/>
    <w:rsid w:val="00815B41"/>
    <w:rsid w:val="00815BBE"/>
    <w:rsid w:val="00816257"/>
    <w:rsid w:val="00816449"/>
    <w:rsid w:val="008166E5"/>
    <w:rsid w:val="008168FB"/>
    <w:rsid w:val="00816DE9"/>
    <w:rsid w:val="00816E55"/>
    <w:rsid w:val="00816E65"/>
    <w:rsid w:val="00816ECA"/>
    <w:rsid w:val="00816F92"/>
    <w:rsid w:val="00817126"/>
    <w:rsid w:val="0081744C"/>
    <w:rsid w:val="008177C6"/>
    <w:rsid w:val="00817883"/>
    <w:rsid w:val="00817B01"/>
    <w:rsid w:val="00817B03"/>
    <w:rsid w:val="00817D49"/>
    <w:rsid w:val="0082015C"/>
    <w:rsid w:val="00820376"/>
    <w:rsid w:val="0082050D"/>
    <w:rsid w:val="00820B06"/>
    <w:rsid w:val="00820B95"/>
    <w:rsid w:val="00821321"/>
    <w:rsid w:val="0082148B"/>
    <w:rsid w:val="00821A2D"/>
    <w:rsid w:val="00821A40"/>
    <w:rsid w:val="00821C4C"/>
    <w:rsid w:val="00821EE7"/>
    <w:rsid w:val="0082222B"/>
    <w:rsid w:val="00822669"/>
    <w:rsid w:val="0082280A"/>
    <w:rsid w:val="00822BA5"/>
    <w:rsid w:val="00822FC6"/>
    <w:rsid w:val="0082304B"/>
    <w:rsid w:val="00823348"/>
    <w:rsid w:val="00823736"/>
    <w:rsid w:val="00823A4D"/>
    <w:rsid w:val="00823A88"/>
    <w:rsid w:val="00823F6F"/>
    <w:rsid w:val="0082411F"/>
    <w:rsid w:val="00824600"/>
    <w:rsid w:val="00824B95"/>
    <w:rsid w:val="00824C66"/>
    <w:rsid w:val="00824E09"/>
    <w:rsid w:val="0082508F"/>
    <w:rsid w:val="0082621E"/>
    <w:rsid w:val="00826288"/>
    <w:rsid w:val="008263F2"/>
    <w:rsid w:val="00826451"/>
    <w:rsid w:val="00826721"/>
    <w:rsid w:val="0082687E"/>
    <w:rsid w:val="00826B0A"/>
    <w:rsid w:val="00826B73"/>
    <w:rsid w:val="008270B2"/>
    <w:rsid w:val="00827139"/>
    <w:rsid w:val="008271BC"/>
    <w:rsid w:val="008272E5"/>
    <w:rsid w:val="008275A1"/>
    <w:rsid w:val="00827657"/>
    <w:rsid w:val="00827842"/>
    <w:rsid w:val="0082784D"/>
    <w:rsid w:val="00827C33"/>
    <w:rsid w:val="008303F6"/>
    <w:rsid w:val="00830A76"/>
    <w:rsid w:val="008310EA"/>
    <w:rsid w:val="00831B12"/>
    <w:rsid w:val="00831C65"/>
    <w:rsid w:val="00831CBA"/>
    <w:rsid w:val="00831D8F"/>
    <w:rsid w:val="00831E12"/>
    <w:rsid w:val="00831F0E"/>
    <w:rsid w:val="00832059"/>
    <w:rsid w:val="0083215A"/>
    <w:rsid w:val="0083274E"/>
    <w:rsid w:val="0083275D"/>
    <w:rsid w:val="008331C1"/>
    <w:rsid w:val="008335AE"/>
    <w:rsid w:val="0083376E"/>
    <w:rsid w:val="008337F8"/>
    <w:rsid w:val="008338F1"/>
    <w:rsid w:val="008339AA"/>
    <w:rsid w:val="00833D51"/>
    <w:rsid w:val="00833DC4"/>
    <w:rsid w:val="00833F28"/>
    <w:rsid w:val="00834302"/>
    <w:rsid w:val="008343EF"/>
    <w:rsid w:val="00834597"/>
    <w:rsid w:val="008346EA"/>
    <w:rsid w:val="00834B7B"/>
    <w:rsid w:val="00834C64"/>
    <w:rsid w:val="00834EE1"/>
    <w:rsid w:val="00834F75"/>
    <w:rsid w:val="008351FE"/>
    <w:rsid w:val="00835590"/>
    <w:rsid w:val="00835C6A"/>
    <w:rsid w:val="00836163"/>
    <w:rsid w:val="008361CF"/>
    <w:rsid w:val="008364BF"/>
    <w:rsid w:val="0083675E"/>
    <w:rsid w:val="00836A4E"/>
    <w:rsid w:val="00837AA5"/>
    <w:rsid w:val="00837B8F"/>
    <w:rsid w:val="00837E9A"/>
    <w:rsid w:val="00837F11"/>
    <w:rsid w:val="0084009E"/>
    <w:rsid w:val="00840C91"/>
    <w:rsid w:val="00840CF5"/>
    <w:rsid w:val="00840D46"/>
    <w:rsid w:val="00840F2D"/>
    <w:rsid w:val="0084160B"/>
    <w:rsid w:val="0084171D"/>
    <w:rsid w:val="00841981"/>
    <w:rsid w:val="00841BDC"/>
    <w:rsid w:val="0084202D"/>
    <w:rsid w:val="00842183"/>
    <w:rsid w:val="00842222"/>
    <w:rsid w:val="00842607"/>
    <w:rsid w:val="00842E33"/>
    <w:rsid w:val="00843332"/>
    <w:rsid w:val="008436A5"/>
    <w:rsid w:val="0084379C"/>
    <w:rsid w:val="00843822"/>
    <w:rsid w:val="008438F0"/>
    <w:rsid w:val="00843E03"/>
    <w:rsid w:val="00844017"/>
    <w:rsid w:val="008440AA"/>
    <w:rsid w:val="0084418B"/>
    <w:rsid w:val="0084424D"/>
    <w:rsid w:val="008442BB"/>
    <w:rsid w:val="008445A8"/>
    <w:rsid w:val="00844805"/>
    <w:rsid w:val="008448BF"/>
    <w:rsid w:val="00845642"/>
    <w:rsid w:val="008457AC"/>
    <w:rsid w:val="008457EE"/>
    <w:rsid w:val="0084597A"/>
    <w:rsid w:val="00845A1D"/>
    <w:rsid w:val="008462D1"/>
    <w:rsid w:val="00846597"/>
    <w:rsid w:val="008466F4"/>
    <w:rsid w:val="008468B6"/>
    <w:rsid w:val="00846B00"/>
    <w:rsid w:val="00846D14"/>
    <w:rsid w:val="00846D98"/>
    <w:rsid w:val="00846FE9"/>
    <w:rsid w:val="008472C3"/>
    <w:rsid w:val="008473E4"/>
    <w:rsid w:val="0084799E"/>
    <w:rsid w:val="008500E3"/>
    <w:rsid w:val="00850143"/>
    <w:rsid w:val="008501F6"/>
    <w:rsid w:val="008502F4"/>
    <w:rsid w:val="00850342"/>
    <w:rsid w:val="008505BB"/>
    <w:rsid w:val="00850662"/>
    <w:rsid w:val="00850915"/>
    <w:rsid w:val="00850AE6"/>
    <w:rsid w:val="00850EF4"/>
    <w:rsid w:val="008511B9"/>
    <w:rsid w:val="0085133E"/>
    <w:rsid w:val="00851541"/>
    <w:rsid w:val="0085219D"/>
    <w:rsid w:val="00852497"/>
    <w:rsid w:val="0085298F"/>
    <w:rsid w:val="00852D2C"/>
    <w:rsid w:val="00852DF1"/>
    <w:rsid w:val="00852FA9"/>
    <w:rsid w:val="00853090"/>
    <w:rsid w:val="008531CC"/>
    <w:rsid w:val="008533C1"/>
    <w:rsid w:val="0085372F"/>
    <w:rsid w:val="008537CF"/>
    <w:rsid w:val="00853954"/>
    <w:rsid w:val="00853988"/>
    <w:rsid w:val="00853A46"/>
    <w:rsid w:val="00853F2C"/>
    <w:rsid w:val="00854474"/>
    <w:rsid w:val="008548E9"/>
    <w:rsid w:val="00854A0F"/>
    <w:rsid w:val="00854B2A"/>
    <w:rsid w:val="00855111"/>
    <w:rsid w:val="008551A1"/>
    <w:rsid w:val="0085539C"/>
    <w:rsid w:val="00855DE3"/>
    <w:rsid w:val="0085642A"/>
    <w:rsid w:val="00856573"/>
    <w:rsid w:val="008565AA"/>
    <w:rsid w:val="0085677F"/>
    <w:rsid w:val="008567F1"/>
    <w:rsid w:val="00856811"/>
    <w:rsid w:val="00857361"/>
    <w:rsid w:val="0085765E"/>
    <w:rsid w:val="00857885"/>
    <w:rsid w:val="008579CB"/>
    <w:rsid w:val="00857A7E"/>
    <w:rsid w:val="0086023E"/>
    <w:rsid w:val="0086025D"/>
    <w:rsid w:val="00860296"/>
    <w:rsid w:val="0086058A"/>
    <w:rsid w:val="00860647"/>
    <w:rsid w:val="00860B3C"/>
    <w:rsid w:val="00860DDF"/>
    <w:rsid w:val="008612BB"/>
    <w:rsid w:val="0086172F"/>
    <w:rsid w:val="008619DD"/>
    <w:rsid w:val="00861EA4"/>
    <w:rsid w:val="00861F6D"/>
    <w:rsid w:val="00862057"/>
    <w:rsid w:val="008623F5"/>
    <w:rsid w:val="008624EC"/>
    <w:rsid w:val="008625C9"/>
    <w:rsid w:val="0086267F"/>
    <w:rsid w:val="00863C85"/>
    <w:rsid w:val="00863FF7"/>
    <w:rsid w:val="00864405"/>
    <w:rsid w:val="00864419"/>
    <w:rsid w:val="008644A1"/>
    <w:rsid w:val="008644E9"/>
    <w:rsid w:val="00864827"/>
    <w:rsid w:val="00864874"/>
    <w:rsid w:val="0086499C"/>
    <w:rsid w:val="00864D16"/>
    <w:rsid w:val="00864EF0"/>
    <w:rsid w:val="00864FDD"/>
    <w:rsid w:val="00865155"/>
    <w:rsid w:val="0086519A"/>
    <w:rsid w:val="008652DD"/>
    <w:rsid w:val="0086570D"/>
    <w:rsid w:val="00865D01"/>
    <w:rsid w:val="00865D0F"/>
    <w:rsid w:val="00865FC6"/>
    <w:rsid w:val="00866A0E"/>
    <w:rsid w:val="00866AE1"/>
    <w:rsid w:val="00866B5D"/>
    <w:rsid w:val="00866DAF"/>
    <w:rsid w:val="00866EA2"/>
    <w:rsid w:val="00866F76"/>
    <w:rsid w:val="00867001"/>
    <w:rsid w:val="008674C5"/>
    <w:rsid w:val="0086785A"/>
    <w:rsid w:val="00867BC6"/>
    <w:rsid w:val="00867C39"/>
    <w:rsid w:val="00867CE4"/>
    <w:rsid w:val="00867D73"/>
    <w:rsid w:val="00867EFE"/>
    <w:rsid w:val="0087004D"/>
    <w:rsid w:val="00870214"/>
    <w:rsid w:val="008703CC"/>
    <w:rsid w:val="00870953"/>
    <w:rsid w:val="00870A00"/>
    <w:rsid w:val="00871056"/>
    <w:rsid w:val="00871434"/>
    <w:rsid w:val="00871687"/>
    <w:rsid w:val="008716A7"/>
    <w:rsid w:val="008717E0"/>
    <w:rsid w:val="008719A5"/>
    <w:rsid w:val="00871E53"/>
    <w:rsid w:val="00871FA0"/>
    <w:rsid w:val="00872014"/>
    <w:rsid w:val="0087219B"/>
    <w:rsid w:val="008725EE"/>
    <w:rsid w:val="00872BB3"/>
    <w:rsid w:val="00872D01"/>
    <w:rsid w:val="00872EDC"/>
    <w:rsid w:val="00873086"/>
    <w:rsid w:val="008731BE"/>
    <w:rsid w:val="00873815"/>
    <w:rsid w:val="0087393D"/>
    <w:rsid w:val="00873FA6"/>
    <w:rsid w:val="00873FF8"/>
    <w:rsid w:val="008740BF"/>
    <w:rsid w:val="0087478C"/>
    <w:rsid w:val="008749EF"/>
    <w:rsid w:val="00874AF0"/>
    <w:rsid w:val="00874E11"/>
    <w:rsid w:val="00875147"/>
    <w:rsid w:val="008751AA"/>
    <w:rsid w:val="008751E6"/>
    <w:rsid w:val="008751F9"/>
    <w:rsid w:val="008759D2"/>
    <w:rsid w:val="00875FB6"/>
    <w:rsid w:val="008762A3"/>
    <w:rsid w:val="008763E8"/>
    <w:rsid w:val="0087650A"/>
    <w:rsid w:val="00876557"/>
    <w:rsid w:val="00876C89"/>
    <w:rsid w:val="008770BD"/>
    <w:rsid w:val="00877C5B"/>
    <w:rsid w:val="00877E75"/>
    <w:rsid w:val="00877FD6"/>
    <w:rsid w:val="00880055"/>
    <w:rsid w:val="008802B7"/>
    <w:rsid w:val="00880C5F"/>
    <w:rsid w:val="00880E09"/>
    <w:rsid w:val="00880E76"/>
    <w:rsid w:val="00880F49"/>
    <w:rsid w:val="00881290"/>
    <w:rsid w:val="008818D2"/>
    <w:rsid w:val="0088196F"/>
    <w:rsid w:val="00881B71"/>
    <w:rsid w:val="00881D78"/>
    <w:rsid w:val="00881DFA"/>
    <w:rsid w:val="00882571"/>
    <w:rsid w:val="0088292D"/>
    <w:rsid w:val="00882B1D"/>
    <w:rsid w:val="00882CD5"/>
    <w:rsid w:val="00882DAD"/>
    <w:rsid w:val="00882E2A"/>
    <w:rsid w:val="00882E65"/>
    <w:rsid w:val="008835DB"/>
    <w:rsid w:val="00883E8B"/>
    <w:rsid w:val="00883F8A"/>
    <w:rsid w:val="0088402B"/>
    <w:rsid w:val="00884822"/>
    <w:rsid w:val="00884960"/>
    <w:rsid w:val="008857B7"/>
    <w:rsid w:val="00886031"/>
    <w:rsid w:val="008862EE"/>
    <w:rsid w:val="00886422"/>
    <w:rsid w:val="00886610"/>
    <w:rsid w:val="00887033"/>
    <w:rsid w:val="008873DA"/>
    <w:rsid w:val="008876A8"/>
    <w:rsid w:val="0088783C"/>
    <w:rsid w:val="008878EE"/>
    <w:rsid w:val="0088791E"/>
    <w:rsid w:val="00887CAE"/>
    <w:rsid w:val="00887EBC"/>
    <w:rsid w:val="00890234"/>
    <w:rsid w:val="00890247"/>
    <w:rsid w:val="00890263"/>
    <w:rsid w:val="0089059D"/>
    <w:rsid w:val="00890781"/>
    <w:rsid w:val="008908C9"/>
    <w:rsid w:val="00890E56"/>
    <w:rsid w:val="00891075"/>
    <w:rsid w:val="008912A8"/>
    <w:rsid w:val="008912AC"/>
    <w:rsid w:val="0089136F"/>
    <w:rsid w:val="008920BD"/>
    <w:rsid w:val="00892151"/>
    <w:rsid w:val="00892153"/>
    <w:rsid w:val="008921ED"/>
    <w:rsid w:val="00892224"/>
    <w:rsid w:val="00892257"/>
    <w:rsid w:val="008926E0"/>
    <w:rsid w:val="00892F12"/>
    <w:rsid w:val="0089324B"/>
    <w:rsid w:val="00893404"/>
    <w:rsid w:val="00893520"/>
    <w:rsid w:val="008939F7"/>
    <w:rsid w:val="00893CB9"/>
    <w:rsid w:val="0089403F"/>
    <w:rsid w:val="00894097"/>
    <w:rsid w:val="008944E2"/>
    <w:rsid w:val="0089451A"/>
    <w:rsid w:val="00894532"/>
    <w:rsid w:val="0089477D"/>
    <w:rsid w:val="00894B71"/>
    <w:rsid w:val="00894DB9"/>
    <w:rsid w:val="00894E32"/>
    <w:rsid w:val="008950F6"/>
    <w:rsid w:val="008951E1"/>
    <w:rsid w:val="0089520D"/>
    <w:rsid w:val="00895505"/>
    <w:rsid w:val="0089574A"/>
    <w:rsid w:val="008957CE"/>
    <w:rsid w:val="0089594C"/>
    <w:rsid w:val="00896263"/>
    <w:rsid w:val="00896352"/>
    <w:rsid w:val="008963EF"/>
    <w:rsid w:val="008966FE"/>
    <w:rsid w:val="00896C39"/>
    <w:rsid w:val="00896F15"/>
    <w:rsid w:val="00897178"/>
    <w:rsid w:val="0089732D"/>
    <w:rsid w:val="0089760C"/>
    <w:rsid w:val="00897616"/>
    <w:rsid w:val="008A0212"/>
    <w:rsid w:val="008A03DD"/>
    <w:rsid w:val="008A0667"/>
    <w:rsid w:val="008A0727"/>
    <w:rsid w:val="008A0940"/>
    <w:rsid w:val="008A11DA"/>
    <w:rsid w:val="008A1417"/>
    <w:rsid w:val="008A17BE"/>
    <w:rsid w:val="008A17C5"/>
    <w:rsid w:val="008A18AC"/>
    <w:rsid w:val="008A19B9"/>
    <w:rsid w:val="008A2339"/>
    <w:rsid w:val="008A2354"/>
    <w:rsid w:val="008A23C1"/>
    <w:rsid w:val="008A2434"/>
    <w:rsid w:val="008A27F2"/>
    <w:rsid w:val="008A2A93"/>
    <w:rsid w:val="008A2E7A"/>
    <w:rsid w:val="008A2E7B"/>
    <w:rsid w:val="008A2FF2"/>
    <w:rsid w:val="008A362B"/>
    <w:rsid w:val="008A39CA"/>
    <w:rsid w:val="008A3DFD"/>
    <w:rsid w:val="008A3FCD"/>
    <w:rsid w:val="008A4080"/>
    <w:rsid w:val="008A45F2"/>
    <w:rsid w:val="008A491D"/>
    <w:rsid w:val="008A4B37"/>
    <w:rsid w:val="008A4C40"/>
    <w:rsid w:val="008A4E0D"/>
    <w:rsid w:val="008A4F5A"/>
    <w:rsid w:val="008A56DB"/>
    <w:rsid w:val="008A5B17"/>
    <w:rsid w:val="008A5BD7"/>
    <w:rsid w:val="008A6607"/>
    <w:rsid w:val="008A67A7"/>
    <w:rsid w:val="008A6B48"/>
    <w:rsid w:val="008A6B90"/>
    <w:rsid w:val="008A6BD4"/>
    <w:rsid w:val="008A6D75"/>
    <w:rsid w:val="008A6D7F"/>
    <w:rsid w:val="008A718E"/>
    <w:rsid w:val="008A79B5"/>
    <w:rsid w:val="008A7A24"/>
    <w:rsid w:val="008A7AA5"/>
    <w:rsid w:val="008A7EA4"/>
    <w:rsid w:val="008A7EC1"/>
    <w:rsid w:val="008B0077"/>
    <w:rsid w:val="008B0580"/>
    <w:rsid w:val="008B0634"/>
    <w:rsid w:val="008B0A37"/>
    <w:rsid w:val="008B0B77"/>
    <w:rsid w:val="008B0E5D"/>
    <w:rsid w:val="008B0E71"/>
    <w:rsid w:val="008B0F45"/>
    <w:rsid w:val="008B10A3"/>
    <w:rsid w:val="008B1109"/>
    <w:rsid w:val="008B14BC"/>
    <w:rsid w:val="008B160F"/>
    <w:rsid w:val="008B182B"/>
    <w:rsid w:val="008B26A7"/>
    <w:rsid w:val="008B2799"/>
    <w:rsid w:val="008B2C26"/>
    <w:rsid w:val="008B2E00"/>
    <w:rsid w:val="008B2E75"/>
    <w:rsid w:val="008B3014"/>
    <w:rsid w:val="008B3093"/>
    <w:rsid w:val="008B38AA"/>
    <w:rsid w:val="008B3DF2"/>
    <w:rsid w:val="008B3E1B"/>
    <w:rsid w:val="008B3E37"/>
    <w:rsid w:val="008B4453"/>
    <w:rsid w:val="008B47E5"/>
    <w:rsid w:val="008B4899"/>
    <w:rsid w:val="008B4C8D"/>
    <w:rsid w:val="008B4D82"/>
    <w:rsid w:val="008B4DF1"/>
    <w:rsid w:val="008B4E18"/>
    <w:rsid w:val="008B4EC8"/>
    <w:rsid w:val="008B506B"/>
    <w:rsid w:val="008B5538"/>
    <w:rsid w:val="008B586A"/>
    <w:rsid w:val="008B5925"/>
    <w:rsid w:val="008B6029"/>
    <w:rsid w:val="008B634B"/>
    <w:rsid w:val="008B673F"/>
    <w:rsid w:val="008B6764"/>
    <w:rsid w:val="008B682E"/>
    <w:rsid w:val="008B6856"/>
    <w:rsid w:val="008B6881"/>
    <w:rsid w:val="008B7282"/>
    <w:rsid w:val="008B733E"/>
    <w:rsid w:val="008B744B"/>
    <w:rsid w:val="008B769A"/>
    <w:rsid w:val="008B76AB"/>
    <w:rsid w:val="008B76EE"/>
    <w:rsid w:val="008B7A20"/>
    <w:rsid w:val="008B7E30"/>
    <w:rsid w:val="008C0502"/>
    <w:rsid w:val="008C06A6"/>
    <w:rsid w:val="008C0758"/>
    <w:rsid w:val="008C0A2E"/>
    <w:rsid w:val="008C0ADB"/>
    <w:rsid w:val="008C0C07"/>
    <w:rsid w:val="008C0E2E"/>
    <w:rsid w:val="008C19DB"/>
    <w:rsid w:val="008C1F19"/>
    <w:rsid w:val="008C1F4B"/>
    <w:rsid w:val="008C1F5F"/>
    <w:rsid w:val="008C2061"/>
    <w:rsid w:val="008C20D4"/>
    <w:rsid w:val="008C2245"/>
    <w:rsid w:val="008C23B4"/>
    <w:rsid w:val="008C24B5"/>
    <w:rsid w:val="008C2509"/>
    <w:rsid w:val="008C2659"/>
    <w:rsid w:val="008C26E8"/>
    <w:rsid w:val="008C288E"/>
    <w:rsid w:val="008C28A9"/>
    <w:rsid w:val="008C2929"/>
    <w:rsid w:val="008C29E4"/>
    <w:rsid w:val="008C2D39"/>
    <w:rsid w:val="008C2D57"/>
    <w:rsid w:val="008C2E04"/>
    <w:rsid w:val="008C2EDA"/>
    <w:rsid w:val="008C312D"/>
    <w:rsid w:val="008C35D3"/>
    <w:rsid w:val="008C3814"/>
    <w:rsid w:val="008C3C11"/>
    <w:rsid w:val="008C3C1C"/>
    <w:rsid w:val="008C3DA6"/>
    <w:rsid w:val="008C4632"/>
    <w:rsid w:val="008C49E2"/>
    <w:rsid w:val="008C4B34"/>
    <w:rsid w:val="008C4EDA"/>
    <w:rsid w:val="008C508A"/>
    <w:rsid w:val="008C5356"/>
    <w:rsid w:val="008C55BC"/>
    <w:rsid w:val="008C5687"/>
    <w:rsid w:val="008C5CAF"/>
    <w:rsid w:val="008C677A"/>
    <w:rsid w:val="008C686D"/>
    <w:rsid w:val="008C68FE"/>
    <w:rsid w:val="008C6C4C"/>
    <w:rsid w:val="008C6D20"/>
    <w:rsid w:val="008C6F16"/>
    <w:rsid w:val="008C6FC3"/>
    <w:rsid w:val="008C73FE"/>
    <w:rsid w:val="008C74A2"/>
    <w:rsid w:val="008C7A0D"/>
    <w:rsid w:val="008C7B08"/>
    <w:rsid w:val="008C7D09"/>
    <w:rsid w:val="008D03CB"/>
    <w:rsid w:val="008D042C"/>
    <w:rsid w:val="008D047A"/>
    <w:rsid w:val="008D080C"/>
    <w:rsid w:val="008D09A1"/>
    <w:rsid w:val="008D0B5B"/>
    <w:rsid w:val="008D0DA0"/>
    <w:rsid w:val="008D118E"/>
    <w:rsid w:val="008D12C7"/>
    <w:rsid w:val="008D153B"/>
    <w:rsid w:val="008D1859"/>
    <w:rsid w:val="008D1981"/>
    <w:rsid w:val="008D1C72"/>
    <w:rsid w:val="008D1CB0"/>
    <w:rsid w:val="008D1CF5"/>
    <w:rsid w:val="008D1E40"/>
    <w:rsid w:val="008D1E7F"/>
    <w:rsid w:val="008D2464"/>
    <w:rsid w:val="008D29F7"/>
    <w:rsid w:val="008D2A7D"/>
    <w:rsid w:val="008D2B7D"/>
    <w:rsid w:val="008D2D24"/>
    <w:rsid w:val="008D2EE3"/>
    <w:rsid w:val="008D341C"/>
    <w:rsid w:val="008D348D"/>
    <w:rsid w:val="008D3806"/>
    <w:rsid w:val="008D3F70"/>
    <w:rsid w:val="008D4346"/>
    <w:rsid w:val="008D4608"/>
    <w:rsid w:val="008D466B"/>
    <w:rsid w:val="008D4B39"/>
    <w:rsid w:val="008D4B4E"/>
    <w:rsid w:val="008D4E3D"/>
    <w:rsid w:val="008D53CB"/>
    <w:rsid w:val="008D5705"/>
    <w:rsid w:val="008D5739"/>
    <w:rsid w:val="008D5D50"/>
    <w:rsid w:val="008D5E4A"/>
    <w:rsid w:val="008D6CEE"/>
    <w:rsid w:val="008D6FCC"/>
    <w:rsid w:val="008D73FB"/>
    <w:rsid w:val="008D757E"/>
    <w:rsid w:val="008D7EBB"/>
    <w:rsid w:val="008E0026"/>
    <w:rsid w:val="008E051A"/>
    <w:rsid w:val="008E05B3"/>
    <w:rsid w:val="008E07A5"/>
    <w:rsid w:val="008E0899"/>
    <w:rsid w:val="008E0AAD"/>
    <w:rsid w:val="008E0CC6"/>
    <w:rsid w:val="008E14C9"/>
    <w:rsid w:val="008E1550"/>
    <w:rsid w:val="008E1714"/>
    <w:rsid w:val="008E1A05"/>
    <w:rsid w:val="008E1A5F"/>
    <w:rsid w:val="008E1ECA"/>
    <w:rsid w:val="008E217F"/>
    <w:rsid w:val="008E2BAC"/>
    <w:rsid w:val="008E2EFF"/>
    <w:rsid w:val="008E2F56"/>
    <w:rsid w:val="008E3B77"/>
    <w:rsid w:val="008E3C92"/>
    <w:rsid w:val="008E3CC9"/>
    <w:rsid w:val="008E3DAB"/>
    <w:rsid w:val="008E418D"/>
    <w:rsid w:val="008E453A"/>
    <w:rsid w:val="008E4978"/>
    <w:rsid w:val="008E49E9"/>
    <w:rsid w:val="008E4B5F"/>
    <w:rsid w:val="008E4BCA"/>
    <w:rsid w:val="008E4DF5"/>
    <w:rsid w:val="008E4F51"/>
    <w:rsid w:val="008E4F7E"/>
    <w:rsid w:val="008E501B"/>
    <w:rsid w:val="008E52DB"/>
    <w:rsid w:val="008E5372"/>
    <w:rsid w:val="008E542C"/>
    <w:rsid w:val="008E6512"/>
    <w:rsid w:val="008E67F0"/>
    <w:rsid w:val="008E6956"/>
    <w:rsid w:val="008E6F3D"/>
    <w:rsid w:val="008E700E"/>
    <w:rsid w:val="008E7175"/>
    <w:rsid w:val="008E731A"/>
    <w:rsid w:val="008E7462"/>
    <w:rsid w:val="008E762D"/>
    <w:rsid w:val="008E7AA1"/>
    <w:rsid w:val="008E7B98"/>
    <w:rsid w:val="008E7C49"/>
    <w:rsid w:val="008E7E66"/>
    <w:rsid w:val="008E7FE8"/>
    <w:rsid w:val="008F01A3"/>
    <w:rsid w:val="008F01E8"/>
    <w:rsid w:val="008F02F8"/>
    <w:rsid w:val="008F0D10"/>
    <w:rsid w:val="008F0D99"/>
    <w:rsid w:val="008F13D4"/>
    <w:rsid w:val="008F143E"/>
    <w:rsid w:val="008F15A1"/>
    <w:rsid w:val="008F1DDA"/>
    <w:rsid w:val="008F21AC"/>
    <w:rsid w:val="008F2204"/>
    <w:rsid w:val="008F2610"/>
    <w:rsid w:val="008F26B4"/>
    <w:rsid w:val="008F2853"/>
    <w:rsid w:val="008F2B26"/>
    <w:rsid w:val="008F2C95"/>
    <w:rsid w:val="008F2D57"/>
    <w:rsid w:val="008F2E1D"/>
    <w:rsid w:val="008F2EF1"/>
    <w:rsid w:val="008F2F09"/>
    <w:rsid w:val="008F3169"/>
    <w:rsid w:val="008F31DC"/>
    <w:rsid w:val="008F350F"/>
    <w:rsid w:val="008F37F3"/>
    <w:rsid w:val="008F41E4"/>
    <w:rsid w:val="008F44ED"/>
    <w:rsid w:val="008F4515"/>
    <w:rsid w:val="008F493F"/>
    <w:rsid w:val="008F4AD5"/>
    <w:rsid w:val="008F4D7C"/>
    <w:rsid w:val="008F50C1"/>
    <w:rsid w:val="008F5104"/>
    <w:rsid w:val="008F5175"/>
    <w:rsid w:val="008F52D8"/>
    <w:rsid w:val="008F57DB"/>
    <w:rsid w:val="008F580A"/>
    <w:rsid w:val="008F58EA"/>
    <w:rsid w:val="008F5EC9"/>
    <w:rsid w:val="008F6075"/>
    <w:rsid w:val="008F6B19"/>
    <w:rsid w:val="008F6E4D"/>
    <w:rsid w:val="008F6F72"/>
    <w:rsid w:val="008F727B"/>
    <w:rsid w:val="008F744E"/>
    <w:rsid w:val="008F75EC"/>
    <w:rsid w:val="008F7726"/>
    <w:rsid w:val="008F7835"/>
    <w:rsid w:val="008F784C"/>
    <w:rsid w:val="008F79B2"/>
    <w:rsid w:val="008F7DDE"/>
    <w:rsid w:val="008F7FD8"/>
    <w:rsid w:val="00900054"/>
    <w:rsid w:val="00900131"/>
    <w:rsid w:val="0090058A"/>
    <w:rsid w:val="009006D6"/>
    <w:rsid w:val="009009A7"/>
    <w:rsid w:val="00900B85"/>
    <w:rsid w:val="00900C0C"/>
    <w:rsid w:val="00900D98"/>
    <w:rsid w:val="00900E9A"/>
    <w:rsid w:val="00900F34"/>
    <w:rsid w:val="00901562"/>
    <w:rsid w:val="009019E4"/>
    <w:rsid w:val="00902097"/>
    <w:rsid w:val="009022C6"/>
    <w:rsid w:val="00902345"/>
    <w:rsid w:val="0090236A"/>
    <w:rsid w:val="009024DD"/>
    <w:rsid w:val="00902ABC"/>
    <w:rsid w:val="00902B24"/>
    <w:rsid w:val="00902BCC"/>
    <w:rsid w:val="00902D07"/>
    <w:rsid w:val="00903948"/>
    <w:rsid w:val="00903CCA"/>
    <w:rsid w:val="009040B9"/>
    <w:rsid w:val="009042E1"/>
    <w:rsid w:val="0090458A"/>
    <w:rsid w:val="0090469E"/>
    <w:rsid w:val="00904B85"/>
    <w:rsid w:val="009055E7"/>
    <w:rsid w:val="00905833"/>
    <w:rsid w:val="00905B99"/>
    <w:rsid w:val="00905CE3"/>
    <w:rsid w:val="00905FDD"/>
    <w:rsid w:val="00906019"/>
    <w:rsid w:val="00906233"/>
    <w:rsid w:val="0090631D"/>
    <w:rsid w:val="0090660F"/>
    <w:rsid w:val="00906876"/>
    <w:rsid w:val="00906A7F"/>
    <w:rsid w:val="00906AEB"/>
    <w:rsid w:val="00906DA2"/>
    <w:rsid w:val="009071FB"/>
    <w:rsid w:val="00907A00"/>
    <w:rsid w:val="00907BBA"/>
    <w:rsid w:val="00907F64"/>
    <w:rsid w:val="0091008D"/>
    <w:rsid w:val="009100D7"/>
    <w:rsid w:val="0091029D"/>
    <w:rsid w:val="0091073A"/>
    <w:rsid w:val="00910879"/>
    <w:rsid w:val="00910B61"/>
    <w:rsid w:val="00910F67"/>
    <w:rsid w:val="009110E3"/>
    <w:rsid w:val="00911368"/>
    <w:rsid w:val="0091136F"/>
    <w:rsid w:val="0091140B"/>
    <w:rsid w:val="00911708"/>
    <w:rsid w:val="00911B91"/>
    <w:rsid w:val="00911FDA"/>
    <w:rsid w:val="00912025"/>
    <w:rsid w:val="00912521"/>
    <w:rsid w:val="009128A3"/>
    <w:rsid w:val="009129F2"/>
    <w:rsid w:val="00912F89"/>
    <w:rsid w:val="0091314E"/>
    <w:rsid w:val="00913A0E"/>
    <w:rsid w:val="00913D15"/>
    <w:rsid w:val="00913EA4"/>
    <w:rsid w:val="00914373"/>
    <w:rsid w:val="00914729"/>
    <w:rsid w:val="00914DDC"/>
    <w:rsid w:val="00915191"/>
    <w:rsid w:val="00915910"/>
    <w:rsid w:val="00915F93"/>
    <w:rsid w:val="009160C0"/>
    <w:rsid w:val="009160C5"/>
    <w:rsid w:val="009163A0"/>
    <w:rsid w:val="009163E1"/>
    <w:rsid w:val="0091646A"/>
    <w:rsid w:val="009169F8"/>
    <w:rsid w:val="00917355"/>
    <w:rsid w:val="009176FA"/>
    <w:rsid w:val="00917925"/>
    <w:rsid w:val="00917A33"/>
    <w:rsid w:val="00920056"/>
    <w:rsid w:val="00920370"/>
    <w:rsid w:val="00920528"/>
    <w:rsid w:val="00920587"/>
    <w:rsid w:val="009207FE"/>
    <w:rsid w:val="0092100B"/>
    <w:rsid w:val="009211A4"/>
    <w:rsid w:val="00921438"/>
    <w:rsid w:val="00921574"/>
    <w:rsid w:val="00922177"/>
    <w:rsid w:val="009221EB"/>
    <w:rsid w:val="00922232"/>
    <w:rsid w:val="009223A8"/>
    <w:rsid w:val="009226DE"/>
    <w:rsid w:val="009227B4"/>
    <w:rsid w:val="00922885"/>
    <w:rsid w:val="00922905"/>
    <w:rsid w:val="009232A6"/>
    <w:rsid w:val="0092346E"/>
    <w:rsid w:val="0092349E"/>
    <w:rsid w:val="0092351F"/>
    <w:rsid w:val="009235E8"/>
    <w:rsid w:val="00923A5C"/>
    <w:rsid w:val="00923D02"/>
    <w:rsid w:val="00923FF1"/>
    <w:rsid w:val="009244E6"/>
    <w:rsid w:val="009249A3"/>
    <w:rsid w:val="00924B4B"/>
    <w:rsid w:val="00924E42"/>
    <w:rsid w:val="00924E7E"/>
    <w:rsid w:val="00924F8C"/>
    <w:rsid w:val="00925104"/>
    <w:rsid w:val="0092562A"/>
    <w:rsid w:val="009256E8"/>
    <w:rsid w:val="00925B35"/>
    <w:rsid w:val="00926120"/>
    <w:rsid w:val="009262A5"/>
    <w:rsid w:val="009264D2"/>
    <w:rsid w:val="00926B51"/>
    <w:rsid w:val="00926DC0"/>
    <w:rsid w:val="00926FB4"/>
    <w:rsid w:val="0092705D"/>
    <w:rsid w:val="009274EA"/>
    <w:rsid w:val="009276D2"/>
    <w:rsid w:val="009279C1"/>
    <w:rsid w:val="00927AF8"/>
    <w:rsid w:val="009307E8"/>
    <w:rsid w:val="00930BE0"/>
    <w:rsid w:val="00930DFD"/>
    <w:rsid w:val="009310B2"/>
    <w:rsid w:val="00931511"/>
    <w:rsid w:val="009317C2"/>
    <w:rsid w:val="0093187C"/>
    <w:rsid w:val="00931955"/>
    <w:rsid w:val="00931A4C"/>
    <w:rsid w:val="00931B2B"/>
    <w:rsid w:val="00931B7E"/>
    <w:rsid w:val="00932457"/>
    <w:rsid w:val="00932545"/>
    <w:rsid w:val="00932715"/>
    <w:rsid w:val="009328B3"/>
    <w:rsid w:val="0093292E"/>
    <w:rsid w:val="009329E5"/>
    <w:rsid w:val="00932A9E"/>
    <w:rsid w:val="00932B8D"/>
    <w:rsid w:val="00932C75"/>
    <w:rsid w:val="00933098"/>
    <w:rsid w:val="009336C8"/>
    <w:rsid w:val="009337AC"/>
    <w:rsid w:val="0093393D"/>
    <w:rsid w:val="00933A4F"/>
    <w:rsid w:val="00933C1F"/>
    <w:rsid w:val="00933DB9"/>
    <w:rsid w:val="00933F7B"/>
    <w:rsid w:val="00934249"/>
    <w:rsid w:val="00934349"/>
    <w:rsid w:val="009345A7"/>
    <w:rsid w:val="0093485D"/>
    <w:rsid w:val="00934C2C"/>
    <w:rsid w:val="00934D7E"/>
    <w:rsid w:val="00934EA1"/>
    <w:rsid w:val="00934F00"/>
    <w:rsid w:val="009355A1"/>
    <w:rsid w:val="009356DE"/>
    <w:rsid w:val="00935920"/>
    <w:rsid w:val="00935A3E"/>
    <w:rsid w:val="00935B49"/>
    <w:rsid w:val="00935C7B"/>
    <w:rsid w:val="00935FB8"/>
    <w:rsid w:val="00936145"/>
    <w:rsid w:val="0093645C"/>
    <w:rsid w:val="009367D1"/>
    <w:rsid w:val="00936882"/>
    <w:rsid w:val="00936AC0"/>
    <w:rsid w:val="00936DC8"/>
    <w:rsid w:val="00936DFE"/>
    <w:rsid w:val="00936E43"/>
    <w:rsid w:val="00937043"/>
    <w:rsid w:val="0093733F"/>
    <w:rsid w:val="0093789F"/>
    <w:rsid w:val="00937A1B"/>
    <w:rsid w:val="00937ADF"/>
    <w:rsid w:val="00937BCF"/>
    <w:rsid w:val="00940242"/>
    <w:rsid w:val="00940705"/>
    <w:rsid w:val="009409ED"/>
    <w:rsid w:val="00940A06"/>
    <w:rsid w:val="00940A90"/>
    <w:rsid w:val="00940D30"/>
    <w:rsid w:val="00940E3F"/>
    <w:rsid w:val="009414DA"/>
    <w:rsid w:val="0094150D"/>
    <w:rsid w:val="00941561"/>
    <w:rsid w:val="00941871"/>
    <w:rsid w:val="00941900"/>
    <w:rsid w:val="00941B5E"/>
    <w:rsid w:val="00941C49"/>
    <w:rsid w:val="00941DC0"/>
    <w:rsid w:val="00941E79"/>
    <w:rsid w:val="00942134"/>
    <w:rsid w:val="00942168"/>
    <w:rsid w:val="009421BD"/>
    <w:rsid w:val="00942442"/>
    <w:rsid w:val="009424FD"/>
    <w:rsid w:val="009425B4"/>
    <w:rsid w:val="0094289B"/>
    <w:rsid w:val="009428C3"/>
    <w:rsid w:val="00942AF6"/>
    <w:rsid w:val="00942B19"/>
    <w:rsid w:val="00942D0E"/>
    <w:rsid w:val="0094313E"/>
    <w:rsid w:val="00943444"/>
    <w:rsid w:val="009435EC"/>
    <w:rsid w:val="00943686"/>
    <w:rsid w:val="009437AB"/>
    <w:rsid w:val="00943818"/>
    <w:rsid w:val="00943D1A"/>
    <w:rsid w:val="00943D76"/>
    <w:rsid w:val="00943EF1"/>
    <w:rsid w:val="00944154"/>
    <w:rsid w:val="009441AF"/>
    <w:rsid w:val="009445B6"/>
    <w:rsid w:val="00944611"/>
    <w:rsid w:val="009446B4"/>
    <w:rsid w:val="009447E2"/>
    <w:rsid w:val="00944823"/>
    <w:rsid w:val="009449A8"/>
    <w:rsid w:val="009449B4"/>
    <w:rsid w:val="00944A28"/>
    <w:rsid w:val="00944A94"/>
    <w:rsid w:val="00944E80"/>
    <w:rsid w:val="009456FA"/>
    <w:rsid w:val="0094576C"/>
    <w:rsid w:val="00945A04"/>
    <w:rsid w:val="00945A40"/>
    <w:rsid w:val="00945CD2"/>
    <w:rsid w:val="00945D93"/>
    <w:rsid w:val="00945EB7"/>
    <w:rsid w:val="00946416"/>
    <w:rsid w:val="0094658C"/>
    <w:rsid w:val="00946675"/>
    <w:rsid w:val="0094670F"/>
    <w:rsid w:val="0094698A"/>
    <w:rsid w:val="00946C27"/>
    <w:rsid w:val="00946E58"/>
    <w:rsid w:val="00946E61"/>
    <w:rsid w:val="009472A8"/>
    <w:rsid w:val="00947363"/>
    <w:rsid w:val="00947473"/>
    <w:rsid w:val="009475AC"/>
    <w:rsid w:val="0094768F"/>
    <w:rsid w:val="009476F7"/>
    <w:rsid w:val="0094798C"/>
    <w:rsid w:val="00947D4E"/>
    <w:rsid w:val="00947E65"/>
    <w:rsid w:val="00947E7C"/>
    <w:rsid w:val="00947F3D"/>
    <w:rsid w:val="00950024"/>
    <w:rsid w:val="009501CF"/>
    <w:rsid w:val="0095024D"/>
    <w:rsid w:val="00950442"/>
    <w:rsid w:val="009505C8"/>
    <w:rsid w:val="009507FC"/>
    <w:rsid w:val="00950888"/>
    <w:rsid w:val="00950AF6"/>
    <w:rsid w:val="009511A4"/>
    <w:rsid w:val="009512E2"/>
    <w:rsid w:val="00951328"/>
    <w:rsid w:val="009514BE"/>
    <w:rsid w:val="00951D00"/>
    <w:rsid w:val="00951E9A"/>
    <w:rsid w:val="00952061"/>
    <w:rsid w:val="009521A0"/>
    <w:rsid w:val="009522A3"/>
    <w:rsid w:val="0095276B"/>
    <w:rsid w:val="00952E11"/>
    <w:rsid w:val="009531A6"/>
    <w:rsid w:val="00953333"/>
    <w:rsid w:val="00953555"/>
    <w:rsid w:val="0095361C"/>
    <w:rsid w:val="00953687"/>
    <w:rsid w:val="00953A35"/>
    <w:rsid w:val="00953E0F"/>
    <w:rsid w:val="00953FEF"/>
    <w:rsid w:val="00954A17"/>
    <w:rsid w:val="00954B43"/>
    <w:rsid w:val="00954CF9"/>
    <w:rsid w:val="00954D07"/>
    <w:rsid w:val="00954F0E"/>
    <w:rsid w:val="00955003"/>
    <w:rsid w:val="00955071"/>
    <w:rsid w:val="00955124"/>
    <w:rsid w:val="0095532D"/>
    <w:rsid w:val="009553F0"/>
    <w:rsid w:val="00955B04"/>
    <w:rsid w:val="00955C95"/>
    <w:rsid w:val="00955D2B"/>
    <w:rsid w:val="00955D69"/>
    <w:rsid w:val="00956500"/>
    <w:rsid w:val="009566FD"/>
    <w:rsid w:val="00956747"/>
    <w:rsid w:val="00956965"/>
    <w:rsid w:val="009569CB"/>
    <w:rsid w:val="009569F7"/>
    <w:rsid w:val="00956BEE"/>
    <w:rsid w:val="0095746D"/>
    <w:rsid w:val="009574BD"/>
    <w:rsid w:val="00957596"/>
    <w:rsid w:val="0095788F"/>
    <w:rsid w:val="009578A3"/>
    <w:rsid w:val="009578AB"/>
    <w:rsid w:val="00957E54"/>
    <w:rsid w:val="00957E5D"/>
    <w:rsid w:val="00960029"/>
    <w:rsid w:val="00960351"/>
    <w:rsid w:val="00960471"/>
    <w:rsid w:val="009604EF"/>
    <w:rsid w:val="00960535"/>
    <w:rsid w:val="00960739"/>
    <w:rsid w:val="00961EB2"/>
    <w:rsid w:val="009620C5"/>
    <w:rsid w:val="009624E5"/>
    <w:rsid w:val="00962597"/>
    <w:rsid w:val="00962A5A"/>
    <w:rsid w:val="00962EB6"/>
    <w:rsid w:val="009630F8"/>
    <w:rsid w:val="00963149"/>
    <w:rsid w:val="00963A45"/>
    <w:rsid w:val="00963F1D"/>
    <w:rsid w:val="009642ED"/>
    <w:rsid w:val="0096446E"/>
    <w:rsid w:val="0096471A"/>
    <w:rsid w:val="00964840"/>
    <w:rsid w:val="00964BBF"/>
    <w:rsid w:val="009650F3"/>
    <w:rsid w:val="00965136"/>
    <w:rsid w:val="0096530D"/>
    <w:rsid w:val="0096598D"/>
    <w:rsid w:val="00965A0C"/>
    <w:rsid w:val="00965DE7"/>
    <w:rsid w:val="00965F68"/>
    <w:rsid w:val="009661E1"/>
    <w:rsid w:val="009664E6"/>
    <w:rsid w:val="00966AF3"/>
    <w:rsid w:val="00966E35"/>
    <w:rsid w:val="0096705F"/>
    <w:rsid w:val="009670FC"/>
    <w:rsid w:val="00967367"/>
    <w:rsid w:val="00967408"/>
    <w:rsid w:val="009675DE"/>
    <w:rsid w:val="0096790D"/>
    <w:rsid w:val="00967D7E"/>
    <w:rsid w:val="00967F08"/>
    <w:rsid w:val="00970009"/>
    <w:rsid w:val="0097012E"/>
    <w:rsid w:val="0097013B"/>
    <w:rsid w:val="0097027A"/>
    <w:rsid w:val="009702B6"/>
    <w:rsid w:val="00970331"/>
    <w:rsid w:val="009705D5"/>
    <w:rsid w:val="0097097C"/>
    <w:rsid w:val="00970D2F"/>
    <w:rsid w:val="00971624"/>
    <w:rsid w:val="0097171B"/>
    <w:rsid w:val="0097171F"/>
    <w:rsid w:val="00971763"/>
    <w:rsid w:val="0097194C"/>
    <w:rsid w:val="009720CA"/>
    <w:rsid w:val="00972262"/>
    <w:rsid w:val="00972376"/>
    <w:rsid w:val="0097248E"/>
    <w:rsid w:val="009724DA"/>
    <w:rsid w:val="00972D50"/>
    <w:rsid w:val="00973294"/>
    <w:rsid w:val="00973483"/>
    <w:rsid w:val="00973533"/>
    <w:rsid w:val="009737F6"/>
    <w:rsid w:val="00973919"/>
    <w:rsid w:val="00973DCC"/>
    <w:rsid w:val="00973EB7"/>
    <w:rsid w:val="0097443E"/>
    <w:rsid w:val="0097461E"/>
    <w:rsid w:val="00974D50"/>
    <w:rsid w:val="00974E96"/>
    <w:rsid w:val="0097500F"/>
    <w:rsid w:val="00975623"/>
    <w:rsid w:val="00975B66"/>
    <w:rsid w:val="00975C59"/>
    <w:rsid w:val="00975E6D"/>
    <w:rsid w:val="0097651A"/>
    <w:rsid w:val="00976609"/>
    <w:rsid w:val="0097664A"/>
    <w:rsid w:val="009766B5"/>
    <w:rsid w:val="00976D21"/>
    <w:rsid w:val="00976FB8"/>
    <w:rsid w:val="00977045"/>
    <w:rsid w:val="00977295"/>
    <w:rsid w:val="009773C9"/>
    <w:rsid w:val="009774D9"/>
    <w:rsid w:val="009779E5"/>
    <w:rsid w:val="00977AB7"/>
    <w:rsid w:val="00977E78"/>
    <w:rsid w:val="00977F6D"/>
    <w:rsid w:val="009801CE"/>
    <w:rsid w:val="00980559"/>
    <w:rsid w:val="00980B72"/>
    <w:rsid w:val="00981999"/>
    <w:rsid w:val="009819E8"/>
    <w:rsid w:val="00981A6D"/>
    <w:rsid w:val="00981CB3"/>
    <w:rsid w:val="00981E50"/>
    <w:rsid w:val="009824DB"/>
    <w:rsid w:val="00982903"/>
    <w:rsid w:val="00982EF2"/>
    <w:rsid w:val="00983248"/>
    <w:rsid w:val="009832DC"/>
    <w:rsid w:val="00983740"/>
    <w:rsid w:val="00983A78"/>
    <w:rsid w:val="00983D5E"/>
    <w:rsid w:val="009840C0"/>
    <w:rsid w:val="00984322"/>
    <w:rsid w:val="00984372"/>
    <w:rsid w:val="0098460E"/>
    <w:rsid w:val="00984674"/>
    <w:rsid w:val="009848DE"/>
    <w:rsid w:val="00984DFC"/>
    <w:rsid w:val="00984EA0"/>
    <w:rsid w:val="00985187"/>
    <w:rsid w:val="009855D7"/>
    <w:rsid w:val="0098577D"/>
    <w:rsid w:val="00985995"/>
    <w:rsid w:val="00985C85"/>
    <w:rsid w:val="00985DB8"/>
    <w:rsid w:val="00986098"/>
    <w:rsid w:val="009861FE"/>
    <w:rsid w:val="009864EC"/>
    <w:rsid w:val="00986BE0"/>
    <w:rsid w:val="00986EE5"/>
    <w:rsid w:val="00987537"/>
    <w:rsid w:val="009901FE"/>
    <w:rsid w:val="00990890"/>
    <w:rsid w:val="00990D01"/>
    <w:rsid w:val="00990EE2"/>
    <w:rsid w:val="009912B3"/>
    <w:rsid w:val="00991A0D"/>
    <w:rsid w:val="00991A79"/>
    <w:rsid w:val="00991C0C"/>
    <w:rsid w:val="00991C1B"/>
    <w:rsid w:val="009921E9"/>
    <w:rsid w:val="009924B3"/>
    <w:rsid w:val="0099276A"/>
    <w:rsid w:val="00992C1A"/>
    <w:rsid w:val="00992C53"/>
    <w:rsid w:val="00992E06"/>
    <w:rsid w:val="00993212"/>
    <w:rsid w:val="0099341E"/>
    <w:rsid w:val="00993970"/>
    <w:rsid w:val="00993D33"/>
    <w:rsid w:val="00993E4A"/>
    <w:rsid w:val="00993EF6"/>
    <w:rsid w:val="0099409A"/>
    <w:rsid w:val="009940D1"/>
    <w:rsid w:val="009945A9"/>
    <w:rsid w:val="00994962"/>
    <w:rsid w:val="009949F5"/>
    <w:rsid w:val="00994A7A"/>
    <w:rsid w:val="00994A9E"/>
    <w:rsid w:val="00994B23"/>
    <w:rsid w:val="00994E60"/>
    <w:rsid w:val="00994E74"/>
    <w:rsid w:val="00995011"/>
    <w:rsid w:val="0099539D"/>
    <w:rsid w:val="009953CD"/>
    <w:rsid w:val="00995438"/>
    <w:rsid w:val="009959AF"/>
    <w:rsid w:val="00995D12"/>
    <w:rsid w:val="009964A7"/>
    <w:rsid w:val="009966AB"/>
    <w:rsid w:val="00996C1A"/>
    <w:rsid w:val="00996D02"/>
    <w:rsid w:val="0099756F"/>
    <w:rsid w:val="009977C1"/>
    <w:rsid w:val="009978B7"/>
    <w:rsid w:val="009979D5"/>
    <w:rsid w:val="009A00C6"/>
    <w:rsid w:val="009A0320"/>
    <w:rsid w:val="009A083C"/>
    <w:rsid w:val="009A0955"/>
    <w:rsid w:val="009A0CE6"/>
    <w:rsid w:val="009A0FEE"/>
    <w:rsid w:val="009A144F"/>
    <w:rsid w:val="009A1F4F"/>
    <w:rsid w:val="009A2030"/>
    <w:rsid w:val="009A2314"/>
    <w:rsid w:val="009A23AB"/>
    <w:rsid w:val="009A28B9"/>
    <w:rsid w:val="009A2C7E"/>
    <w:rsid w:val="009A2CE4"/>
    <w:rsid w:val="009A2DA7"/>
    <w:rsid w:val="009A2DAF"/>
    <w:rsid w:val="009A2EC4"/>
    <w:rsid w:val="009A3157"/>
    <w:rsid w:val="009A331D"/>
    <w:rsid w:val="009A340F"/>
    <w:rsid w:val="009A367A"/>
    <w:rsid w:val="009A370B"/>
    <w:rsid w:val="009A37EB"/>
    <w:rsid w:val="009A3BB2"/>
    <w:rsid w:val="009A3D30"/>
    <w:rsid w:val="009A3D84"/>
    <w:rsid w:val="009A4449"/>
    <w:rsid w:val="009A4692"/>
    <w:rsid w:val="009A4954"/>
    <w:rsid w:val="009A4A19"/>
    <w:rsid w:val="009A4B34"/>
    <w:rsid w:val="009A50FA"/>
    <w:rsid w:val="009A51CB"/>
    <w:rsid w:val="009A5206"/>
    <w:rsid w:val="009A5287"/>
    <w:rsid w:val="009A54BB"/>
    <w:rsid w:val="009A56C5"/>
    <w:rsid w:val="009A5A0E"/>
    <w:rsid w:val="009A5B03"/>
    <w:rsid w:val="009A636A"/>
    <w:rsid w:val="009A670D"/>
    <w:rsid w:val="009A6D89"/>
    <w:rsid w:val="009A6F0F"/>
    <w:rsid w:val="009A73FF"/>
    <w:rsid w:val="009A757C"/>
    <w:rsid w:val="009A76A0"/>
    <w:rsid w:val="009A7701"/>
    <w:rsid w:val="009A77B9"/>
    <w:rsid w:val="009A780F"/>
    <w:rsid w:val="009A78D4"/>
    <w:rsid w:val="009A7997"/>
    <w:rsid w:val="009A7E24"/>
    <w:rsid w:val="009B0FBD"/>
    <w:rsid w:val="009B0FE5"/>
    <w:rsid w:val="009B1066"/>
    <w:rsid w:val="009B1113"/>
    <w:rsid w:val="009B1303"/>
    <w:rsid w:val="009B1397"/>
    <w:rsid w:val="009B1430"/>
    <w:rsid w:val="009B1B24"/>
    <w:rsid w:val="009B1C6B"/>
    <w:rsid w:val="009B1D71"/>
    <w:rsid w:val="009B2046"/>
    <w:rsid w:val="009B2193"/>
    <w:rsid w:val="009B225A"/>
    <w:rsid w:val="009B235C"/>
    <w:rsid w:val="009B25D0"/>
    <w:rsid w:val="009B264D"/>
    <w:rsid w:val="009B33EF"/>
    <w:rsid w:val="009B3540"/>
    <w:rsid w:val="009B370E"/>
    <w:rsid w:val="009B3925"/>
    <w:rsid w:val="009B396F"/>
    <w:rsid w:val="009B3AD3"/>
    <w:rsid w:val="009B3B6E"/>
    <w:rsid w:val="009B3E97"/>
    <w:rsid w:val="009B3EC1"/>
    <w:rsid w:val="009B3F76"/>
    <w:rsid w:val="009B41F6"/>
    <w:rsid w:val="009B43B2"/>
    <w:rsid w:val="009B44AB"/>
    <w:rsid w:val="009B44D4"/>
    <w:rsid w:val="009B474F"/>
    <w:rsid w:val="009B4858"/>
    <w:rsid w:val="009B487A"/>
    <w:rsid w:val="009B4B1D"/>
    <w:rsid w:val="009B4BF9"/>
    <w:rsid w:val="009B4C39"/>
    <w:rsid w:val="009B4F39"/>
    <w:rsid w:val="009B53BE"/>
    <w:rsid w:val="009B5512"/>
    <w:rsid w:val="009B6AD3"/>
    <w:rsid w:val="009B6C35"/>
    <w:rsid w:val="009B71CC"/>
    <w:rsid w:val="009B7319"/>
    <w:rsid w:val="009C00D2"/>
    <w:rsid w:val="009C016A"/>
    <w:rsid w:val="009C01E9"/>
    <w:rsid w:val="009C0365"/>
    <w:rsid w:val="009C058E"/>
    <w:rsid w:val="009C06CD"/>
    <w:rsid w:val="009C07A8"/>
    <w:rsid w:val="009C07DA"/>
    <w:rsid w:val="009C09EA"/>
    <w:rsid w:val="009C0A6C"/>
    <w:rsid w:val="009C0B48"/>
    <w:rsid w:val="009C10C0"/>
    <w:rsid w:val="009C1135"/>
    <w:rsid w:val="009C11D7"/>
    <w:rsid w:val="009C186D"/>
    <w:rsid w:val="009C1D1C"/>
    <w:rsid w:val="009C1D5E"/>
    <w:rsid w:val="009C211B"/>
    <w:rsid w:val="009C22C0"/>
    <w:rsid w:val="009C22F6"/>
    <w:rsid w:val="009C2352"/>
    <w:rsid w:val="009C27D3"/>
    <w:rsid w:val="009C2D65"/>
    <w:rsid w:val="009C2EED"/>
    <w:rsid w:val="009C3064"/>
    <w:rsid w:val="009C3097"/>
    <w:rsid w:val="009C33A3"/>
    <w:rsid w:val="009C3764"/>
    <w:rsid w:val="009C3822"/>
    <w:rsid w:val="009C433C"/>
    <w:rsid w:val="009C46F8"/>
    <w:rsid w:val="009C4885"/>
    <w:rsid w:val="009C4917"/>
    <w:rsid w:val="009C4AB3"/>
    <w:rsid w:val="009C4C32"/>
    <w:rsid w:val="009C50A5"/>
    <w:rsid w:val="009C5D3E"/>
    <w:rsid w:val="009C6148"/>
    <w:rsid w:val="009C66D9"/>
    <w:rsid w:val="009C6872"/>
    <w:rsid w:val="009C687B"/>
    <w:rsid w:val="009C6A61"/>
    <w:rsid w:val="009C6B5A"/>
    <w:rsid w:val="009C6BCB"/>
    <w:rsid w:val="009C72A4"/>
    <w:rsid w:val="009C72E6"/>
    <w:rsid w:val="009C76BC"/>
    <w:rsid w:val="009C7767"/>
    <w:rsid w:val="009C7877"/>
    <w:rsid w:val="009C795A"/>
    <w:rsid w:val="009C79FA"/>
    <w:rsid w:val="009C7BFA"/>
    <w:rsid w:val="009C7E16"/>
    <w:rsid w:val="009C7F0A"/>
    <w:rsid w:val="009C7F24"/>
    <w:rsid w:val="009D01DD"/>
    <w:rsid w:val="009D0B77"/>
    <w:rsid w:val="009D0CDF"/>
    <w:rsid w:val="009D1081"/>
    <w:rsid w:val="009D1146"/>
    <w:rsid w:val="009D11B3"/>
    <w:rsid w:val="009D1410"/>
    <w:rsid w:val="009D16FC"/>
    <w:rsid w:val="009D1828"/>
    <w:rsid w:val="009D1BC9"/>
    <w:rsid w:val="009D1D76"/>
    <w:rsid w:val="009D1F16"/>
    <w:rsid w:val="009D1FCD"/>
    <w:rsid w:val="009D21C5"/>
    <w:rsid w:val="009D21FE"/>
    <w:rsid w:val="009D246B"/>
    <w:rsid w:val="009D253C"/>
    <w:rsid w:val="009D25BF"/>
    <w:rsid w:val="009D2787"/>
    <w:rsid w:val="009D2B29"/>
    <w:rsid w:val="009D326D"/>
    <w:rsid w:val="009D3777"/>
    <w:rsid w:val="009D3DCC"/>
    <w:rsid w:val="009D3E92"/>
    <w:rsid w:val="009D4245"/>
    <w:rsid w:val="009D4332"/>
    <w:rsid w:val="009D4592"/>
    <w:rsid w:val="009D4706"/>
    <w:rsid w:val="009D4718"/>
    <w:rsid w:val="009D4924"/>
    <w:rsid w:val="009D4D1B"/>
    <w:rsid w:val="009D5092"/>
    <w:rsid w:val="009D5242"/>
    <w:rsid w:val="009D5449"/>
    <w:rsid w:val="009D5A13"/>
    <w:rsid w:val="009D5A20"/>
    <w:rsid w:val="009D5BBC"/>
    <w:rsid w:val="009D5CD0"/>
    <w:rsid w:val="009D63E0"/>
    <w:rsid w:val="009D65EF"/>
    <w:rsid w:val="009D675A"/>
    <w:rsid w:val="009D6E1C"/>
    <w:rsid w:val="009D7116"/>
    <w:rsid w:val="009D71AF"/>
    <w:rsid w:val="009D71FE"/>
    <w:rsid w:val="009D7596"/>
    <w:rsid w:val="009D7930"/>
    <w:rsid w:val="009D79C2"/>
    <w:rsid w:val="009D7D5A"/>
    <w:rsid w:val="009D7F55"/>
    <w:rsid w:val="009E0460"/>
    <w:rsid w:val="009E06AA"/>
    <w:rsid w:val="009E0712"/>
    <w:rsid w:val="009E0A79"/>
    <w:rsid w:val="009E0AE5"/>
    <w:rsid w:val="009E0D21"/>
    <w:rsid w:val="009E1158"/>
    <w:rsid w:val="009E12A3"/>
    <w:rsid w:val="009E136D"/>
    <w:rsid w:val="009E1997"/>
    <w:rsid w:val="009E1A72"/>
    <w:rsid w:val="009E1A8E"/>
    <w:rsid w:val="009E1BAD"/>
    <w:rsid w:val="009E1C6A"/>
    <w:rsid w:val="009E1CFD"/>
    <w:rsid w:val="009E1DD2"/>
    <w:rsid w:val="009E2246"/>
    <w:rsid w:val="009E248A"/>
    <w:rsid w:val="009E24CA"/>
    <w:rsid w:val="009E2BC0"/>
    <w:rsid w:val="009E2C0A"/>
    <w:rsid w:val="009E2C87"/>
    <w:rsid w:val="009E2D0B"/>
    <w:rsid w:val="009E2E57"/>
    <w:rsid w:val="009E2EA2"/>
    <w:rsid w:val="009E32A8"/>
    <w:rsid w:val="009E3419"/>
    <w:rsid w:val="009E379C"/>
    <w:rsid w:val="009E3927"/>
    <w:rsid w:val="009E4506"/>
    <w:rsid w:val="009E4719"/>
    <w:rsid w:val="009E487B"/>
    <w:rsid w:val="009E48C4"/>
    <w:rsid w:val="009E4BD5"/>
    <w:rsid w:val="009E51E9"/>
    <w:rsid w:val="009E52B3"/>
    <w:rsid w:val="009E552E"/>
    <w:rsid w:val="009E55CD"/>
    <w:rsid w:val="009E560A"/>
    <w:rsid w:val="009E58A7"/>
    <w:rsid w:val="009E5920"/>
    <w:rsid w:val="009E5F84"/>
    <w:rsid w:val="009E606F"/>
    <w:rsid w:val="009E648E"/>
    <w:rsid w:val="009E6553"/>
    <w:rsid w:val="009E6B86"/>
    <w:rsid w:val="009E6E9E"/>
    <w:rsid w:val="009E6F06"/>
    <w:rsid w:val="009E7348"/>
    <w:rsid w:val="009E7393"/>
    <w:rsid w:val="009E783F"/>
    <w:rsid w:val="009E7A4A"/>
    <w:rsid w:val="009F01DE"/>
    <w:rsid w:val="009F0779"/>
    <w:rsid w:val="009F090D"/>
    <w:rsid w:val="009F0926"/>
    <w:rsid w:val="009F0AD9"/>
    <w:rsid w:val="009F0C6B"/>
    <w:rsid w:val="009F10AF"/>
    <w:rsid w:val="009F11D9"/>
    <w:rsid w:val="009F139F"/>
    <w:rsid w:val="009F14B2"/>
    <w:rsid w:val="009F190F"/>
    <w:rsid w:val="009F1B94"/>
    <w:rsid w:val="009F1BF0"/>
    <w:rsid w:val="009F1D3B"/>
    <w:rsid w:val="009F23C8"/>
    <w:rsid w:val="009F2537"/>
    <w:rsid w:val="009F25EC"/>
    <w:rsid w:val="009F28C7"/>
    <w:rsid w:val="009F2CAB"/>
    <w:rsid w:val="009F302F"/>
    <w:rsid w:val="009F318E"/>
    <w:rsid w:val="009F338E"/>
    <w:rsid w:val="009F352E"/>
    <w:rsid w:val="009F3548"/>
    <w:rsid w:val="009F3862"/>
    <w:rsid w:val="009F387A"/>
    <w:rsid w:val="009F3897"/>
    <w:rsid w:val="009F3BF1"/>
    <w:rsid w:val="009F3E5D"/>
    <w:rsid w:val="009F4073"/>
    <w:rsid w:val="009F463B"/>
    <w:rsid w:val="009F48B0"/>
    <w:rsid w:val="009F4A3F"/>
    <w:rsid w:val="009F590E"/>
    <w:rsid w:val="009F5AC6"/>
    <w:rsid w:val="009F5E19"/>
    <w:rsid w:val="009F5E66"/>
    <w:rsid w:val="009F5F96"/>
    <w:rsid w:val="009F5FBA"/>
    <w:rsid w:val="009F6066"/>
    <w:rsid w:val="009F6769"/>
    <w:rsid w:val="009F6867"/>
    <w:rsid w:val="009F6AA5"/>
    <w:rsid w:val="009F6DF9"/>
    <w:rsid w:val="009F7A8D"/>
    <w:rsid w:val="009F7F58"/>
    <w:rsid w:val="00A00409"/>
    <w:rsid w:val="00A00417"/>
    <w:rsid w:val="00A00471"/>
    <w:rsid w:val="00A00C65"/>
    <w:rsid w:val="00A01013"/>
    <w:rsid w:val="00A010A7"/>
    <w:rsid w:val="00A016AF"/>
    <w:rsid w:val="00A02231"/>
    <w:rsid w:val="00A029F4"/>
    <w:rsid w:val="00A02A98"/>
    <w:rsid w:val="00A02DC6"/>
    <w:rsid w:val="00A02E30"/>
    <w:rsid w:val="00A02ED8"/>
    <w:rsid w:val="00A032A6"/>
    <w:rsid w:val="00A03627"/>
    <w:rsid w:val="00A037E2"/>
    <w:rsid w:val="00A0386E"/>
    <w:rsid w:val="00A038E2"/>
    <w:rsid w:val="00A03A5E"/>
    <w:rsid w:val="00A04CE2"/>
    <w:rsid w:val="00A04E08"/>
    <w:rsid w:val="00A05138"/>
    <w:rsid w:val="00A0526F"/>
    <w:rsid w:val="00A0536B"/>
    <w:rsid w:val="00A053C6"/>
    <w:rsid w:val="00A053E0"/>
    <w:rsid w:val="00A057AA"/>
    <w:rsid w:val="00A0593C"/>
    <w:rsid w:val="00A059B5"/>
    <w:rsid w:val="00A05B0B"/>
    <w:rsid w:val="00A05FA8"/>
    <w:rsid w:val="00A06056"/>
    <w:rsid w:val="00A065B3"/>
    <w:rsid w:val="00A065EB"/>
    <w:rsid w:val="00A0688C"/>
    <w:rsid w:val="00A0696D"/>
    <w:rsid w:val="00A06D11"/>
    <w:rsid w:val="00A06F79"/>
    <w:rsid w:val="00A07117"/>
    <w:rsid w:val="00A0739C"/>
    <w:rsid w:val="00A073FA"/>
    <w:rsid w:val="00A07557"/>
    <w:rsid w:val="00A07CED"/>
    <w:rsid w:val="00A10499"/>
    <w:rsid w:val="00A107C8"/>
    <w:rsid w:val="00A10862"/>
    <w:rsid w:val="00A10877"/>
    <w:rsid w:val="00A108E0"/>
    <w:rsid w:val="00A108FF"/>
    <w:rsid w:val="00A10C49"/>
    <w:rsid w:val="00A11289"/>
    <w:rsid w:val="00A116D9"/>
    <w:rsid w:val="00A117D5"/>
    <w:rsid w:val="00A1198A"/>
    <w:rsid w:val="00A119CE"/>
    <w:rsid w:val="00A120F3"/>
    <w:rsid w:val="00A12252"/>
    <w:rsid w:val="00A124E8"/>
    <w:rsid w:val="00A12B39"/>
    <w:rsid w:val="00A12E40"/>
    <w:rsid w:val="00A13907"/>
    <w:rsid w:val="00A13BA1"/>
    <w:rsid w:val="00A13D12"/>
    <w:rsid w:val="00A141E9"/>
    <w:rsid w:val="00A1455C"/>
    <w:rsid w:val="00A1473C"/>
    <w:rsid w:val="00A14905"/>
    <w:rsid w:val="00A149A8"/>
    <w:rsid w:val="00A149F4"/>
    <w:rsid w:val="00A14D27"/>
    <w:rsid w:val="00A154FD"/>
    <w:rsid w:val="00A15538"/>
    <w:rsid w:val="00A1573D"/>
    <w:rsid w:val="00A1582B"/>
    <w:rsid w:val="00A158EC"/>
    <w:rsid w:val="00A158FD"/>
    <w:rsid w:val="00A15B36"/>
    <w:rsid w:val="00A15E97"/>
    <w:rsid w:val="00A1606D"/>
    <w:rsid w:val="00A163FA"/>
    <w:rsid w:val="00A1663E"/>
    <w:rsid w:val="00A16A06"/>
    <w:rsid w:val="00A16FEA"/>
    <w:rsid w:val="00A170FB"/>
    <w:rsid w:val="00A17602"/>
    <w:rsid w:val="00A1773F"/>
    <w:rsid w:val="00A17BAB"/>
    <w:rsid w:val="00A204E4"/>
    <w:rsid w:val="00A20824"/>
    <w:rsid w:val="00A209AE"/>
    <w:rsid w:val="00A20A17"/>
    <w:rsid w:val="00A20BA8"/>
    <w:rsid w:val="00A20C63"/>
    <w:rsid w:val="00A20D7A"/>
    <w:rsid w:val="00A21039"/>
    <w:rsid w:val="00A215CB"/>
    <w:rsid w:val="00A21D35"/>
    <w:rsid w:val="00A21F50"/>
    <w:rsid w:val="00A2226B"/>
    <w:rsid w:val="00A22750"/>
    <w:rsid w:val="00A228C8"/>
    <w:rsid w:val="00A228FD"/>
    <w:rsid w:val="00A22B60"/>
    <w:rsid w:val="00A22D6F"/>
    <w:rsid w:val="00A22E78"/>
    <w:rsid w:val="00A234F7"/>
    <w:rsid w:val="00A237D9"/>
    <w:rsid w:val="00A2384D"/>
    <w:rsid w:val="00A23A5B"/>
    <w:rsid w:val="00A24211"/>
    <w:rsid w:val="00A243C0"/>
    <w:rsid w:val="00A24685"/>
    <w:rsid w:val="00A246B1"/>
    <w:rsid w:val="00A24A9A"/>
    <w:rsid w:val="00A251D4"/>
    <w:rsid w:val="00A25348"/>
    <w:rsid w:val="00A253AD"/>
    <w:rsid w:val="00A2568B"/>
    <w:rsid w:val="00A25FB9"/>
    <w:rsid w:val="00A26057"/>
    <w:rsid w:val="00A26585"/>
    <w:rsid w:val="00A26912"/>
    <w:rsid w:val="00A26AF7"/>
    <w:rsid w:val="00A2713F"/>
    <w:rsid w:val="00A271C7"/>
    <w:rsid w:val="00A27277"/>
    <w:rsid w:val="00A272A7"/>
    <w:rsid w:val="00A27621"/>
    <w:rsid w:val="00A279CE"/>
    <w:rsid w:val="00A27DB0"/>
    <w:rsid w:val="00A27E94"/>
    <w:rsid w:val="00A27F32"/>
    <w:rsid w:val="00A30342"/>
    <w:rsid w:val="00A30443"/>
    <w:rsid w:val="00A30722"/>
    <w:rsid w:val="00A30C5B"/>
    <w:rsid w:val="00A30EE8"/>
    <w:rsid w:val="00A3100C"/>
    <w:rsid w:val="00A311EC"/>
    <w:rsid w:val="00A315F7"/>
    <w:rsid w:val="00A316E8"/>
    <w:rsid w:val="00A317E9"/>
    <w:rsid w:val="00A31A58"/>
    <w:rsid w:val="00A31B9B"/>
    <w:rsid w:val="00A31CDD"/>
    <w:rsid w:val="00A31D90"/>
    <w:rsid w:val="00A32169"/>
    <w:rsid w:val="00A32329"/>
    <w:rsid w:val="00A32440"/>
    <w:rsid w:val="00A3251A"/>
    <w:rsid w:val="00A3273D"/>
    <w:rsid w:val="00A329DA"/>
    <w:rsid w:val="00A32C09"/>
    <w:rsid w:val="00A32F81"/>
    <w:rsid w:val="00A33001"/>
    <w:rsid w:val="00A332CF"/>
    <w:rsid w:val="00A33520"/>
    <w:rsid w:val="00A337AC"/>
    <w:rsid w:val="00A34869"/>
    <w:rsid w:val="00A34AAE"/>
    <w:rsid w:val="00A34BF9"/>
    <w:rsid w:val="00A34D21"/>
    <w:rsid w:val="00A35669"/>
    <w:rsid w:val="00A356B2"/>
    <w:rsid w:val="00A357C2"/>
    <w:rsid w:val="00A35AE8"/>
    <w:rsid w:val="00A35D0A"/>
    <w:rsid w:val="00A35FCA"/>
    <w:rsid w:val="00A3606E"/>
    <w:rsid w:val="00A36155"/>
    <w:rsid w:val="00A368AC"/>
    <w:rsid w:val="00A371D5"/>
    <w:rsid w:val="00A37294"/>
    <w:rsid w:val="00A372A3"/>
    <w:rsid w:val="00A3753E"/>
    <w:rsid w:val="00A37AE0"/>
    <w:rsid w:val="00A37F20"/>
    <w:rsid w:val="00A40455"/>
    <w:rsid w:val="00A40903"/>
    <w:rsid w:val="00A409F3"/>
    <w:rsid w:val="00A40B61"/>
    <w:rsid w:val="00A40F3F"/>
    <w:rsid w:val="00A41381"/>
    <w:rsid w:val="00A414BF"/>
    <w:rsid w:val="00A415AE"/>
    <w:rsid w:val="00A41850"/>
    <w:rsid w:val="00A41DC0"/>
    <w:rsid w:val="00A41DEB"/>
    <w:rsid w:val="00A4217E"/>
    <w:rsid w:val="00A4245F"/>
    <w:rsid w:val="00A42570"/>
    <w:rsid w:val="00A42977"/>
    <w:rsid w:val="00A429C7"/>
    <w:rsid w:val="00A42A19"/>
    <w:rsid w:val="00A42B29"/>
    <w:rsid w:val="00A42E87"/>
    <w:rsid w:val="00A42FD1"/>
    <w:rsid w:val="00A43787"/>
    <w:rsid w:val="00A4386C"/>
    <w:rsid w:val="00A43997"/>
    <w:rsid w:val="00A43C88"/>
    <w:rsid w:val="00A43D2A"/>
    <w:rsid w:val="00A43D59"/>
    <w:rsid w:val="00A43DF2"/>
    <w:rsid w:val="00A43E0B"/>
    <w:rsid w:val="00A443A8"/>
    <w:rsid w:val="00A443D0"/>
    <w:rsid w:val="00A44787"/>
    <w:rsid w:val="00A44CBD"/>
    <w:rsid w:val="00A44F02"/>
    <w:rsid w:val="00A451A2"/>
    <w:rsid w:val="00A455A5"/>
    <w:rsid w:val="00A455D9"/>
    <w:rsid w:val="00A455E4"/>
    <w:rsid w:val="00A45760"/>
    <w:rsid w:val="00A457D1"/>
    <w:rsid w:val="00A45914"/>
    <w:rsid w:val="00A45C1B"/>
    <w:rsid w:val="00A45F52"/>
    <w:rsid w:val="00A4619D"/>
    <w:rsid w:val="00A4628A"/>
    <w:rsid w:val="00A46392"/>
    <w:rsid w:val="00A46AD1"/>
    <w:rsid w:val="00A46F6D"/>
    <w:rsid w:val="00A46FFA"/>
    <w:rsid w:val="00A47156"/>
    <w:rsid w:val="00A475EE"/>
    <w:rsid w:val="00A4762D"/>
    <w:rsid w:val="00A476D5"/>
    <w:rsid w:val="00A4777E"/>
    <w:rsid w:val="00A478CC"/>
    <w:rsid w:val="00A47B05"/>
    <w:rsid w:val="00A500F2"/>
    <w:rsid w:val="00A50117"/>
    <w:rsid w:val="00A5031D"/>
    <w:rsid w:val="00A5058A"/>
    <w:rsid w:val="00A50AF4"/>
    <w:rsid w:val="00A50BB3"/>
    <w:rsid w:val="00A51014"/>
    <w:rsid w:val="00A51573"/>
    <w:rsid w:val="00A516B8"/>
    <w:rsid w:val="00A5187F"/>
    <w:rsid w:val="00A51A13"/>
    <w:rsid w:val="00A51BD3"/>
    <w:rsid w:val="00A51DA8"/>
    <w:rsid w:val="00A51DD2"/>
    <w:rsid w:val="00A51E51"/>
    <w:rsid w:val="00A51ECF"/>
    <w:rsid w:val="00A52205"/>
    <w:rsid w:val="00A52681"/>
    <w:rsid w:val="00A52913"/>
    <w:rsid w:val="00A52F9F"/>
    <w:rsid w:val="00A533F6"/>
    <w:rsid w:val="00A536AF"/>
    <w:rsid w:val="00A53BC5"/>
    <w:rsid w:val="00A53F04"/>
    <w:rsid w:val="00A53F65"/>
    <w:rsid w:val="00A54436"/>
    <w:rsid w:val="00A547B3"/>
    <w:rsid w:val="00A54DE0"/>
    <w:rsid w:val="00A54F94"/>
    <w:rsid w:val="00A551C2"/>
    <w:rsid w:val="00A553B8"/>
    <w:rsid w:val="00A55529"/>
    <w:rsid w:val="00A55AF8"/>
    <w:rsid w:val="00A55BC6"/>
    <w:rsid w:val="00A55EB7"/>
    <w:rsid w:val="00A56B48"/>
    <w:rsid w:val="00A56D6E"/>
    <w:rsid w:val="00A56E05"/>
    <w:rsid w:val="00A56F84"/>
    <w:rsid w:val="00A5704F"/>
    <w:rsid w:val="00A57464"/>
    <w:rsid w:val="00A577F8"/>
    <w:rsid w:val="00A57D81"/>
    <w:rsid w:val="00A6055C"/>
    <w:rsid w:val="00A60640"/>
    <w:rsid w:val="00A6070F"/>
    <w:rsid w:val="00A608D3"/>
    <w:rsid w:val="00A608E7"/>
    <w:rsid w:val="00A60966"/>
    <w:rsid w:val="00A60B8B"/>
    <w:rsid w:val="00A60BF0"/>
    <w:rsid w:val="00A60E14"/>
    <w:rsid w:val="00A61965"/>
    <w:rsid w:val="00A61A2B"/>
    <w:rsid w:val="00A61A2C"/>
    <w:rsid w:val="00A61C3C"/>
    <w:rsid w:val="00A61C90"/>
    <w:rsid w:val="00A6211F"/>
    <w:rsid w:val="00A621E7"/>
    <w:rsid w:val="00A62989"/>
    <w:rsid w:val="00A62F23"/>
    <w:rsid w:val="00A63094"/>
    <w:rsid w:val="00A6309D"/>
    <w:rsid w:val="00A632F4"/>
    <w:rsid w:val="00A639E3"/>
    <w:rsid w:val="00A63A25"/>
    <w:rsid w:val="00A63B55"/>
    <w:rsid w:val="00A63C47"/>
    <w:rsid w:val="00A63D16"/>
    <w:rsid w:val="00A64167"/>
    <w:rsid w:val="00A6446A"/>
    <w:rsid w:val="00A6462D"/>
    <w:rsid w:val="00A6474D"/>
    <w:rsid w:val="00A647E4"/>
    <w:rsid w:val="00A648A0"/>
    <w:rsid w:val="00A64B35"/>
    <w:rsid w:val="00A64CBE"/>
    <w:rsid w:val="00A654E0"/>
    <w:rsid w:val="00A6554F"/>
    <w:rsid w:val="00A65B67"/>
    <w:rsid w:val="00A65C5B"/>
    <w:rsid w:val="00A65E24"/>
    <w:rsid w:val="00A66106"/>
    <w:rsid w:val="00A666E7"/>
    <w:rsid w:val="00A668E6"/>
    <w:rsid w:val="00A67465"/>
    <w:rsid w:val="00A67652"/>
    <w:rsid w:val="00A677D1"/>
    <w:rsid w:val="00A67A2C"/>
    <w:rsid w:val="00A67D44"/>
    <w:rsid w:val="00A67D9E"/>
    <w:rsid w:val="00A67F7F"/>
    <w:rsid w:val="00A7015B"/>
    <w:rsid w:val="00A703D8"/>
    <w:rsid w:val="00A705C4"/>
    <w:rsid w:val="00A705CC"/>
    <w:rsid w:val="00A70765"/>
    <w:rsid w:val="00A707FA"/>
    <w:rsid w:val="00A7093A"/>
    <w:rsid w:val="00A70AE6"/>
    <w:rsid w:val="00A70F76"/>
    <w:rsid w:val="00A7116B"/>
    <w:rsid w:val="00A7123B"/>
    <w:rsid w:val="00A7176B"/>
    <w:rsid w:val="00A71D0F"/>
    <w:rsid w:val="00A71D1D"/>
    <w:rsid w:val="00A7218E"/>
    <w:rsid w:val="00A722B4"/>
    <w:rsid w:val="00A7232D"/>
    <w:rsid w:val="00A72491"/>
    <w:rsid w:val="00A72571"/>
    <w:rsid w:val="00A7257B"/>
    <w:rsid w:val="00A725EE"/>
    <w:rsid w:val="00A72699"/>
    <w:rsid w:val="00A72836"/>
    <w:rsid w:val="00A72BDC"/>
    <w:rsid w:val="00A732D4"/>
    <w:rsid w:val="00A73848"/>
    <w:rsid w:val="00A739BB"/>
    <w:rsid w:val="00A73A1B"/>
    <w:rsid w:val="00A73D14"/>
    <w:rsid w:val="00A73DEF"/>
    <w:rsid w:val="00A73F7E"/>
    <w:rsid w:val="00A74118"/>
    <w:rsid w:val="00A74305"/>
    <w:rsid w:val="00A747A2"/>
    <w:rsid w:val="00A7512C"/>
    <w:rsid w:val="00A7514B"/>
    <w:rsid w:val="00A754E7"/>
    <w:rsid w:val="00A75703"/>
    <w:rsid w:val="00A7585A"/>
    <w:rsid w:val="00A7595C"/>
    <w:rsid w:val="00A75E13"/>
    <w:rsid w:val="00A7647C"/>
    <w:rsid w:val="00A76776"/>
    <w:rsid w:val="00A769E9"/>
    <w:rsid w:val="00A76D09"/>
    <w:rsid w:val="00A76D2E"/>
    <w:rsid w:val="00A76F61"/>
    <w:rsid w:val="00A770DA"/>
    <w:rsid w:val="00A770F0"/>
    <w:rsid w:val="00A7714E"/>
    <w:rsid w:val="00A774C4"/>
    <w:rsid w:val="00A77921"/>
    <w:rsid w:val="00A77A34"/>
    <w:rsid w:val="00A80159"/>
    <w:rsid w:val="00A802A2"/>
    <w:rsid w:val="00A81005"/>
    <w:rsid w:val="00A811B3"/>
    <w:rsid w:val="00A81609"/>
    <w:rsid w:val="00A817E5"/>
    <w:rsid w:val="00A81FBF"/>
    <w:rsid w:val="00A82130"/>
    <w:rsid w:val="00A82200"/>
    <w:rsid w:val="00A8236F"/>
    <w:rsid w:val="00A823FF"/>
    <w:rsid w:val="00A82495"/>
    <w:rsid w:val="00A824AB"/>
    <w:rsid w:val="00A82567"/>
    <w:rsid w:val="00A826AE"/>
    <w:rsid w:val="00A82DC0"/>
    <w:rsid w:val="00A82E36"/>
    <w:rsid w:val="00A8313C"/>
    <w:rsid w:val="00A836C3"/>
    <w:rsid w:val="00A83DFF"/>
    <w:rsid w:val="00A84170"/>
    <w:rsid w:val="00A841B0"/>
    <w:rsid w:val="00A84470"/>
    <w:rsid w:val="00A84FD0"/>
    <w:rsid w:val="00A8545F"/>
    <w:rsid w:val="00A85517"/>
    <w:rsid w:val="00A8551D"/>
    <w:rsid w:val="00A85731"/>
    <w:rsid w:val="00A8588F"/>
    <w:rsid w:val="00A85E99"/>
    <w:rsid w:val="00A86607"/>
    <w:rsid w:val="00A8679F"/>
    <w:rsid w:val="00A86B10"/>
    <w:rsid w:val="00A86B2A"/>
    <w:rsid w:val="00A86D72"/>
    <w:rsid w:val="00A86F0E"/>
    <w:rsid w:val="00A873AB"/>
    <w:rsid w:val="00A878F9"/>
    <w:rsid w:val="00A87D1B"/>
    <w:rsid w:val="00A87D81"/>
    <w:rsid w:val="00A87EC5"/>
    <w:rsid w:val="00A87FDF"/>
    <w:rsid w:val="00A90568"/>
    <w:rsid w:val="00A90767"/>
    <w:rsid w:val="00A907A4"/>
    <w:rsid w:val="00A912EB"/>
    <w:rsid w:val="00A91763"/>
    <w:rsid w:val="00A9194C"/>
    <w:rsid w:val="00A91BDF"/>
    <w:rsid w:val="00A91D05"/>
    <w:rsid w:val="00A91D89"/>
    <w:rsid w:val="00A91DAB"/>
    <w:rsid w:val="00A920ED"/>
    <w:rsid w:val="00A9278E"/>
    <w:rsid w:val="00A92A17"/>
    <w:rsid w:val="00A93280"/>
    <w:rsid w:val="00A934FE"/>
    <w:rsid w:val="00A935BE"/>
    <w:rsid w:val="00A93A82"/>
    <w:rsid w:val="00A93C40"/>
    <w:rsid w:val="00A93CC6"/>
    <w:rsid w:val="00A94064"/>
    <w:rsid w:val="00A94157"/>
    <w:rsid w:val="00A94246"/>
    <w:rsid w:val="00A94433"/>
    <w:rsid w:val="00A9446D"/>
    <w:rsid w:val="00A94614"/>
    <w:rsid w:val="00A94789"/>
    <w:rsid w:val="00A94A27"/>
    <w:rsid w:val="00A94A42"/>
    <w:rsid w:val="00A95069"/>
    <w:rsid w:val="00A951F5"/>
    <w:rsid w:val="00A9596E"/>
    <w:rsid w:val="00A959A3"/>
    <w:rsid w:val="00A95CF0"/>
    <w:rsid w:val="00A95EFD"/>
    <w:rsid w:val="00A95F86"/>
    <w:rsid w:val="00A96357"/>
    <w:rsid w:val="00A9650F"/>
    <w:rsid w:val="00A9655B"/>
    <w:rsid w:val="00A9679B"/>
    <w:rsid w:val="00A96887"/>
    <w:rsid w:val="00A96D4C"/>
    <w:rsid w:val="00A96E81"/>
    <w:rsid w:val="00A9738D"/>
    <w:rsid w:val="00A974CE"/>
    <w:rsid w:val="00A978FE"/>
    <w:rsid w:val="00A97EF3"/>
    <w:rsid w:val="00AA0075"/>
    <w:rsid w:val="00AA01B9"/>
    <w:rsid w:val="00AA0336"/>
    <w:rsid w:val="00AA057F"/>
    <w:rsid w:val="00AA067B"/>
    <w:rsid w:val="00AA0D5A"/>
    <w:rsid w:val="00AA0E82"/>
    <w:rsid w:val="00AA0EF4"/>
    <w:rsid w:val="00AA0F30"/>
    <w:rsid w:val="00AA1001"/>
    <w:rsid w:val="00AA1059"/>
    <w:rsid w:val="00AA10C7"/>
    <w:rsid w:val="00AA14B3"/>
    <w:rsid w:val="00AA1AAD"/>
    <w:rsid w:val="00AA1B8C"/>
    <w:rsid w:val="00AA1CAA"/>
    <w:rsid w:val="00AA1D36"/>
    <w:rsid w:val="00AA1F6F"/>
    <w:rsid w:val="00AA2106"/>
    <w:rsid w:val="00AA2316"/>
    <w:rsid w:val="00AA23A8"/>
    <w:rsid w:val="00AA252D"/>
    <w:rsid w:val="00AA2855"/>
    <w:rsid w:val="00AA2A9E"/>
    <w:rsid w:val="00AA2E2A"/>
    <w:rsid w:val="00AA2E65"/>
    <w:rsid w:val="00AA2EE6"/>
    <w:rsid w:val="00AA2FB1"/>
    <w:rsid w:val="00AA318A"/>
    <w:rsid w:val="00AA3596"/>
    <w:rsid w:val="00AA359D"/>
    <w:rsid w:val="00AA3784"/>
    <w:rsid w:val="00AA3868"/>
    <w:rsid w:val="00AA3872"/>
    <w:rsid w:val="00AA3C73"/>
    <w:rsid w:val="00AA3F8A"/>
    <w:rsid w:val="00AA3FE3"/>
    <w:rsid w:val="00AA45B0"/>
    <w:rsid w:val="00AA4724"/>
    <w:rsid w:val="00AA4D27"/>
    <w:rsid w:val="00AA4FB2"/>
    <w:rsid w:val="00AA5229"/>
    <w:rsid w:val="00AA524D"/>
    <w:rsid w:val="00AA55DE"/>
    <w:rsid w:val="00AA56A5"/>
    <w:rsid w:val="00AA590F"/>
    <w:rsid w:val="00AA5A33"/>
    <w:rsid w:val="00AA5CDD"/>
    <w:rsid w:val="00AA5F0F"/>
    <w:rsid w:val="00AA6058"/>
    <w:rsid w:val="00AA60F4"/>
    <w:rsid w:val="00AA670E"/>
    <w:rsid w:val="00AA676A"/>
    <w:rsid w:val="00AA6775"/>
    <w:rsid w:val="00AA69E3"/>
    <w:rsid w:val="00AA6C67"/>
    <w:rsid w:val="00AA7291"/>
    <w:rsid w:val="00AA760B"/>
    <w:rsid w:val="00AA7B79"/>
    <w:rsid w:val="00AA7BCB"/>
    <w:rsid w:val="00AA7DC2"/>
    <w:rsid w:val="00AB0123"/>
    <w:rsid w:val="00AB02EC"/>
    <w:rsid w:val="00AB0327"/>
    <w:rsid w:val="00AB08D7"/>
    <w:rsid w:val="00AB0A4B"/>
    <w:rsid w:val="00AB0B34"/>
    <w:rsid w:val="00AB0B66"/>
    <w:rsid w:val="00AB1381"/>
    <w:rsid w:val="00AB1439"/>
    <w:rsid w:val="00AB1553"/>
    <w:rsid w:val="00AB16FE"/>
    <w:rsid w:val="00AB1A9B"/>
    <w:rsid w:val="00AB1BEF"/>
    <w:rsid w:val="00AB2269"/>
    <w:rsid w:val="00AB2548"/>
    <w:rsid w:val="00AB2639"/>
    <w:rsid w:val="00AB2A52"/>
    <w:rsid w:val="00AB2C4E"/>
    <w:rsid w:val="00AB2C9C"/>
    <w:rsid w:val="00AB2DA6"/>
    <w:rsid w:val="00AB2EA4"/>
    <w:rsid w:val="00AB2EF5"/>
    <w:rsid w:val="00AB36A1"/>
    <w:rsid w:val="00AB3F50"/>
    <w:rsid w:val="00AB40B1"/>
    <w:rsid w:val="00AB4111"/>
    <w:rsid w:val="00AB46D0"/>
    <w:rsid w:val="00AB4A1B"/>
    <w:rsid w:val="00AB4B6A"/>
    <w:rsid w:val="00AB4D60"/>
    <w:rsid w:val="00AB5100"/>
    <w:rsid w:val="00AB5116"/>
    <w:rsid w:val="00AB57F8"/>
    <w:rsid w:val="00AB6AAF"/>
    <w:rsid w:val="00AB6BBD"/>
    <w:rsid w:val="00AB707E"/>
    <w:rsid w:val="00AB73EB"/>
    <w:rsid w:val="00AB73FF"/>
    <w:rsid w:val="00AB77A7"/>
    <w:rsid w:val="00AB7D1B"/>
    <w:rsid w:val="00AC001C"/>
    <w:rsid w:val="00AC00E9"/>
    <w:rsid w:val="00AC02B5"/>
    <w:rsid w:val="00AC02FA"/>
    <w:rsid w:val="00AC0914"/>
    <w:rsid w:val="00AC096A"/>
    <w:rsid w:val="00AC096C"/>
    <w:rsid w:val="00AC0A04"/>
    <w:rsid w:val="00AC133E"/>
    <w:rsid w:val="00AC1415"/>
    <w:rsid w:val="00AC1AA8"/>
    <w:rsid w:val="00AC1C83"/>
    <w:rsid w:val="00AC1DB1"/>
    <w:rsid w:val="00AC2338"/>
    <w:rsid w:val="00AC2446"/>
    <w:rsid w:val="00AC2471"/>
    <w:rsid w:val="00AC277F"/>
    <w:rsid w:val="00AC2E28"/>
    <w:rsid w:val="00AC2F85"/>
    <w:rsid w:val="00AC3716"/>
    <w:rsid w:val="00AC3A9D"/>
    <w:rsid w:val="00AC3B49"/>
    <w:rsid w:val="00AC3F7B"/>
    <w:rsid w:val="00AC3FA1"/>
    <w:rsid w:val="00AC3FA8"/>
    <w:rsid w:val="00AC4139"/>
    <w:rsid w:val="00AC42E4"/>
    <w:rsid w:val="00AC4517"/>
    <w:rsid w:val="00AC4565"/>
    <w:rsid w:val="00AC472C"/>
    <w:rsid w:val="00AC47B5"/>
    <w:rsid w:val="00AC4855"/>
    <w:rsid w:val="00AC4DD0"/>
    <w:rsid w:val="00AC4F24"/>
    <w:rsid w:val="00AC4F29"/>
    <w:rsid w:val="00AC52F7"/>
    <w:rsid w:val="00AC535F"/>
    <w:rsid w:val="00AC536B"/>
    <w:rsid w:val="00AC53E8"/>
    <w:rsid w:val="00AC53F0"/>
    <w:rsid w:val="00AC557F"/>
    <w:rsid w:val="00AC58B6"/>
    <w:rsid w:val="00AC5BCB"/>
    <w:rsid w:val="00AC5CF0"/>
    <w:rsid w:val="00AC5D35"/>
    <w:rsid w:val="00AC5E34"/>
    <w:rsid w:val="00AC6171"/>
    <w:rsid w:val="00AC6A57"/>
    <w:rsid w:val="00AC6A9B"/>
    <w:rsid w:val="00AC6AB8"/>
    <w:rsid w:val="00AC6E42"/>
    <w:rsid w:val="00AC6ED0"/>
    <w:rsid w:val="00AC722A"/>
    <w:rsid w:val="00AC79FC"/>
    <w:rsid w:val="00AC7D5F"/>
    <w:rsid w:val="00AD00AE"/>
    <w:rsid w:val="00AD03B8"/>
    <w:rsid w:val="00AD04E2"/>
    <w:rsid w:val="00AD06D9"/>
    <w:rsid w:val="00AD0767"/>
    <w:rsid w:val="00AD07CF"/>
    <w:rsid w:val="00AD0831"/>
    <w:rsid w:val="00AD0AEA"/>
    <w:rsid w:val="00AD1047"/>
    <w:rsid w:val="00AD12EB"/>
    <w:rsid w:val="00AD1784"/>
    <w:rsid w:val="00AD1B5F"/>
    <w:rsid w:val="00AD1C8C"/>
    <w:rsid w:val="00AD1FD7"/>
    <w:rsid w:val="00AD2232"/>
    <w:rsid w:val="00AD244E"/>
    <w:rsid w:val="00AD2580"/>
    <w:rsid w:val="00AD2676"/>
    <w:rsid w:val="00AD28F7"/>
    <w:rsid w:val="00AD29A7"/>
    <w:rsid w:val="00AD2BF8"/>
    <w:rsid w:val="00AD2CD6"/>
    <w:rsid w:val="00AD2D7F"/>
    <w:rsid w:val="00AD3168"/>
    <w:rsid w:val="00AD3530"/>
    <w:rsid w:val="00AD3687"/>
    <w:rsid w:val="00AD3A94"/>
    <w:rsid w:val="00AD3AAD"/>
    <w:rsid w:val="00AD3CD9"/>
    <w:rsid w:val="00AD4311"/>
    <w:rsid w:val="00AD4665"/>
    <w:rsid w:val="00AD4B66"/>
    <w:rsid w:val="00AD5316"/>
    <w:rsid w:val="00AD5392"/>
    <w:rsid w:val="00AD5441"/>
    <w:rsid w:val="00AD5576"/>
    <w:rsid w:val="00AD568F"/>
    <w:rsid w:val="00AD57A8"/>
    <w:rsid w:val="00AD588E"/>
    <w:rsid w:val="00AD5953"/>
    <w:rsid w:val="00AD5CC6"/>
    <w:rsid w:val="00AD5CEB"/>
    <w:rsid w:val="00AD5F11"/>
    <w:rsid w:val="00AD6099"/>
    <w:rsid w:val="00AD688D"/>
    <w:rsid w:val="00AD6957"/>
    <w:rsid w:val="00AD7026"/>
    <w:rsid w:val="00AD706A"/>
    <w:rsid w:val="00AD7182"/>
    <w:rsid w:val="00AD737B"/>
    <w:rsid w:val="00AD7874"/>
    <w:rsid w:val="00AD7A47"/>
    <w:rsid w:val="00AD7B8D"/>
    <w:rsid w:val="00AD7D98"/>
    <w:rsid w:val="00AD7F8E"/>
    <w:rsid w:val="00AE0111"/>
    <w:rsid w:val="00AE047A"/>
    <w:rsid w:val="00AE0490"/>
    <w:rsid w:val="00AE0775"/>
    <w:rsid w:val="00AE0DCF"/>
    <w:rsid w:val="00AE1158"/>
    <w:rsid w:val="00AE11D3"/>
    <w:rsid w:val="00AE11DB"/>
    <w:rsid w:val="00AE11FA"/>
    <w:rsid w:val="00AE1262"/>
    <w:rsid w:val="00AE1314"/>
    <w:rsid w:val="00AE14B1"/>
    <w:rsid w:val="00AE162D"/>
    <w:rsid w:val="00AE164F"/>
    <w:rsid w:val="00AE1838"/>
    <w:rsid w:val="00AE1DAD"/>
    <w:rsid w:val="00AE1DE1"/>
    <w:rsid w:val="00AE1EA0"/>
    <w:rsid w:val="00AE1F5C"/>
    <w:rsid w:val="00AE21EC"/>
    <w:rsid w:val="00AE2ACC"/>
    <w:rsid w:val="00AE2D8E"/>
    <w:rsid w:val="00AE2EA3"/>
    <w:rsid w:val="00AE2FC5"/>
    <w:rsid w:val="00AE2FF9"/>
    <w:rsid w:val="00AE324B"/>
    <w:rsid w:val="00AE3C36"/>
    <w:rsid w:val="00AE3D93"/>
    <w:rsid w:val="00AE4551"/>
    <w:rsid w:val="00AE4664"/>
    <w:rsid w:val="00AE4ABE"/>
    <w:rsid w:val="00AE4AC4"/>
    <w:rsid w:val="00AE4CA9"/>
    <w:rsid w:val="00AE4D23"/>
    <w:rsid w:val="00AE5654"/>
    <w:rsid w:val="00AE5749"/>
    <w:rsid w:val="00AE5774"/>
    <w:rsid w:val="00AE599C"/>
    <w:rsid w:val="00AE59D7"/>
    <w:rsid w:val="00AE5A6C"/>
    <w:rsid w:val="00AE5B81"/>
    <w:rsid w:val="00AE5BE7"/>
    <w:rsid w:val="00AE614A"/>
    <w:rsid w:val="00AE64AC"/>
    <w:rsid w:val="00AE66D7"/>
    <w:rsid w:val="00AE67D0"/>
    <w:rsid w:val="00AE6FD4"/>
    <w:rsid w:val="00AE6FDF"/>
    <w:rsid w:val="00AE70ED"/>
    <w:rsid w:val="00AE73AB"/>
    <w:rsid w:val="00AE74DF"/>
    <w:rsid w:val="00AE752E"/>
    <w:rsid w:val="00AE7981"/>
    <w:rsid w:val="00AF05C4"/>
    <w:rsid w:val="00AF0B6F"/>
    <w:rsid w:val="00AF137D"/>
    <w:rsid w:val="00AF139C"/>
    <w:rsid w:val="00AF1E3A"/>
    <w:rsid w:val="00AF1F43"/>
    <w:rsid w:val="00AF207B"/>
    <w:rsid w:val="00AF2260"/>
    <w:rsid w:val="00AF239D"/>
    <w:rsid w:val="00AF264D"/>
    <w:rsid w:val="00AF2680"/>
    <w:rsid w:val="00AF2693"/>
    <w:rsid w:val="00AF269F"/>
    <w:rsid w:val="00AF27AB"/>
    <w:rsid w:val="00AF28CA"/>
    <w:rsid w:val="00AF2A23"/>
    <w:rsid w:val="00AF3062"/>
    <w:rsid w:val="00AF32BF"/>
    <w:rsid w:val="00AF3600"/>
    <w:rsid w:val="00AF3D25"/>
    <w:rsid w:val="00AF42E7"/>
    <w:rsid w:val="00AF4C24"/>
    <w:rsid w:val="00AF50FF"/>
    <w:rsid w:val="00AF533B"/>
    <w:rsid w:val="00AF5E22"/>
    <w:rsid w:val="00AF5EE1"/>
    <w:rsid w:val="00AF5F7A"/>
    <w:rsid w:val="00AF6642"/>
    <w:rsid w:val="00AF67F2"/>
    <w:rsid w:val="00AF69F9"/>
    <w:rsid w:val="00AF6A3A"/>
    <w:rsid w:val="00AF6A4A"/>
    <w:rsid w:val="00AF7114"/>
    <w:rsid w:val="00AF77A7"/>
    <w:rsid w:val="00AF7AB9"/>
    <w:rsid w:val="00AF7BE5"/>
    <w:rsid w:val="00AF7C90"/>
    <w:rsid w:val="00AF7D01"/>
    <w:rsid w:val="00AF7DDA"/>
    <w:rsid w:val="00AF7FD7"/>
    <w:rsid w:val="00B00326"/>
    <w:rsid w:val="00B004A4"/>
    <w:rsid w:val="00B0082A"/>
    <w:rsid w:val="00B008AC"/>
    <w:rsid w:val="00B00DA6"/>
    <w:rsid w:val="00B01165"/>
    <w:rsid w:val="00B01269"/>
    <w:rsid w:val="00B013B1"/>
    <w:rsid w:val="00B0142E"/>
    <w:rsid w:val="00B0144E"/>
    <w:rsid w:val="00B015E4"/>
    <w:rsid w:val="00B01604"/>
    <w:rsid w:val="00B01856"/>
    <w:rsid w:val="00B01B58"/>
    <w:rsid w:val="00B01B85"/>
    <w:rsid w:val="00B01F81"/>
    <w:rsid w:val="00B02066"/>
    <w:rsid w:val="00B02555"/>
    <w:rsid w:val="00B0257E"/>
    <w:rsid w:val="00B025C7"/>
    <w:rsid w:val="00B02AEE"/>
    <w:rsid w:val="00B02E36"/>
    <w:rsid w:val="00B0303E"/>
    <w:rsid w:val="00B03491"/>
    <w:rsid w:val="00B03701"/>
    <w:rsid w:val="00B041DF"/>
    <w:rsid w:val="00B0441A"/>
    <w:rsid w:val="00B046DE"/>
    <w:rsid w:val="00B04DFB"/>
    <w:rsid w:val="00B05017"/>
    <w:rsid w:val="00B055A0"/>
    <w:rsid w:val="00B0565F"/>
    <w:rsid w:val="00B05733"/>
    <w:rsid w:val="00B05986"/>
    <w:rsid w:val="00B05998"/>
    <w:rsid w:val="00B05AB9"/>
    <w:rsid w:val="00B05B00"/>
    <w:rsid w:val="00B05D5F"/>
    <w:rsid w:val="00B06036"/>
    <w:rsid w:val="00B06077"/>
    <w:rsid w:val="00B06193"/>
    <w:rsid w:val="00B0671D"/>
    <w:rsid w:val="00B067C4"/>
    <w:rsid w:val="00B0680D"/>
    <w:rsid w:val="00B06815"/>
    <w:rsid w:val="00B071DA"/>
    <w:rsid w:val="00B072DC"/>
    <w:rsid w:val="00B07C89"/>
    <w:rsid w:val="00B07EE4"/>
    <w:rsid w:val="00B1013E"/>
    <w:rsid w:val="00B1038D"/>
    <w:rsid w:val="00B10A43"/>
    <w:rsid w:val="00B10D32"/>
    <w:rsid w:val="00B10DC6"/>
    <w:rsid w:val="00B10FB5"/>
    <w:rsid w:val="00B11A35"/>
    <w:rsid w:val="00B11AFF"/>
    <w:rsid w:val="00B11F12"/>
    <w:rsid w:val="00B12E28"/>
    <w:rsid w:val="00B1324F"/>
    <w:rsid w:val="00B1429D"/>
    <w:rsid w:val="00B149D2"/>
    <w:rsid w:val="00B15095"/>
    <w:rsid w:val="00B15118"/>
    <w:rsid w:val="00B15341"/>
    <w:rsid w:val="00B15554"/>
    <w:rsid w:val="00B15AE4"/>
    <w:rsid w:val="00B15BE8"/>
    <w:rsid w:val="00B15FB4"/>
    <w:rsid w:val="00B16002"/>
    <w:rsid w:val="00B16199"/>
    <w:rsid w:val="00B161EE"/>
    <w:rsid w:val="00B16A58"/>
    <w:rsid w:val="00B16C3E"/>
    <w:rsid w:val="00B16D88"/>
    <w:rsid w:val="00B16E6E"/>
    <w:rsid w:val="00B1709C"/>
    <w:rsid w:val="00B170E7"/>
    <w:rsid w:val="00B17418"/>
    <w:rsid w:val="00B17675"/>
    <w:rsid w:val="00B17A38"/>
    <w:rsid w:val="00B17A59"/>
    <w:rsid w:val="00B17D0E"/>
    <w:rsid w:val="00B201FE"/>
    <w:rsid w:val="00B202A1"/>
    <w:rsid w:val="00B20374"/>
    <w:rsid w:val="00B206BF"/>
    <w:rsid w:val="00B20B06"/>
    <w:rsid w:val="00B20FC3"/>
    <w:rsid w:val="00B21231"/>
    <w:rsid w:val="00B2135B"/>
    <w:rsid w:val="00B21370"/>
    <w:rsid w:val="00B213F2"/>
    <w:rsid w:val="00B21785"/>
    <w:rsid w:val="00B21904"/>
    <w:rsid w:val="00B21935"/>
    <w:rsid w:val="00B21AFE"/>
    <w:rsid w:val="00B21D08"/>
    <w:rsid w:val="00B21DDB"/>
    <w:rsid w:val="00B220A9"/>
    <w:rsid w:val="00B22143"/>
    <w:rsid w:val="00B2287D"/>
    <w:rsid w:val="00B22930"/>
    <w:rsid w:val="00B22A22"/>
    <w:rsid w:val="00B22A66"/>
    <w:rsid w:val="00B22C00"/>
    <w:rsid w:val="00B22D98"/>
    <w:rsid w:val="00B230B7"/>
    <w:rsid w:val="00B2389B"/>
    <w:rsid w:val="00B239C3"/>
    <w:rsid w:val="00B23B0F"/>
    <w:rsid w:val="00B23C36"/>
    <w:rsid w:val="00B2433C"/>
    <w:rsid w:val="00B245E0"/>
    <w:rsid w:val="00B246D4"/>
    <w:rsid w:val="00B248B2"/>
    <w:rsid w:val="00B248B9"/>
    <w:rsid w:val="00B263B3"/>
    <w:rsid w:val="00B2641F"/>
    <w:rsid w:val="00B26540"/>
    <w:rsid w:val="00B269AD"/>
    <w:rsid w:val="00B26D2C"/>
    <w:rsid w:val="00B26F9C"/>
    <w:rsid w:val="00B27127"/>
    <w:rsid w:val="00B27393"/>
    <w:rsid w:val="00B274AF"/>
    <w:rsid w:val="00B27B3F"/>
    <w:rsid w:val="00B307C0"/>
    <w:rsid w:val="00B30B9A"/>
    <w:rsid w:val="00B30C90"/>
    <w:rsid w:val="00B30CCE"/>
    <w:rsid w:val="00B30EDF"/>
    <w:rsid w:val="00B31043"/>
    <w:rsid w:val="00B31095"/>
    <w:rsid w:val="00B316A1"/>
    <w:rsid w:val="00B3181E"/>
    <w:rsid w:val="00B31A24"/>
    <w:rsid w:val="00B31C1F"/>
    <w:rsid w:val="00B31ED7"/>
    <w:rsid w:val="00B3211B"/>
    <w:rsid w:val="00B32846"/>
    <w:rsid w:val="00B330D5"/>
    <w:rsid w:val="00B33273"/>
    <w:rsid w:val="00B3336A"/>
    <w:rsid w:val="00B33927"/>
    <w:rsid w:val="00B33A24"/>
    <w:rsid w:val="00B34804"/>
    <w:rsid w:val="00B34B4D"/>
    <w:rsid w:val="00B34E98"/>
    <w:rsid w:val="00B34EE3"/>
    <w:rsid w:val="00B34F72"/>
    <w:rsid w:val="00B356B7"/>
    <w:rsid w:val="00B356DC"/>
    <w:rsid w:val="00B35B06"/>
    <w:rsid w:val="00B360B9"/>
    <w:rsid w:val="00B3664A"/>
    <w:rsid w:val="00B36966"/>
    <w:rsid w:val="00B36A74"/>
    <w:rsid w:val="00B371B5"/>
    <w:rsid w:val="00B37589"/>
    <w:rsid w:val="00B3776C"/>
    <w:rsid w:val="00B377F1"/>
    <w:rsid w:val="00B37885"/>
    <w:rsid w:val="00B37969"/>
    <w:rsid w:val="00B37A31"/>
    <w:rsid w:val="00B37B9B"/>
    <w:rsid w:val="00B37C26"/>
    <w:rsid w:val="00B40690"/>
    <w:rsid w:val="00B408B6"/>
    <w:rsid w:val="00B40B81"/>
    <w:rsid w:val="00B40CB8"/>
    <w:rsid w:val="00B40FEB"/>
    <w:rsid w:val="00B411B7"/>
    <w:rsid w:val="00B41D2A"/>
    <w:rsid w:val="00B41DA9"/>
    <w:rsid w:val="00B41FB0"/>
    <w:rsid w:val="00B42000"/>
    <w:rsid w:val="00B42034"/>
    <w:rsid w:val="00B4209E"/>
    <w:rsid w:val="00B420BD"/>
    <w:rsid w:val="00B4269D"/>
    <w:rsid w:val="00B4271D"/>
    <w:rsid w:val="00B4280D"/>
    <w:rsid w:val="00B42B0A"/>
    <w:rsid w:val="00B42CEE"/>
    <w:rsid w:val="00B43160"/>
    <w:rsid w:val="00B43659"/>
    <w:rsid w:val="00B4396A"/>
    <w:rsid w:val="00B4398B"/>
    <w:rsid w:val="00B439BF"/>
    <w:rsid w:val="00B43B38"/>
    <w:rsid w:val="00B43D8E"/>
    <w:rsid w:val="00B43E66"/>
    <w:rsid w:val="00B43FF7"/>
    <w:rsid w:val="00B44433"/>
    <w:rsid w:val="00B4458D"/>
    <w:rsid w:val="00B44E91"/>
    <w:rsid w:val="00B44EB6"/>
    <w:rsid w:val="00B45695"/>
    <w:rsid w:val="00B459E8"/>
    <w:rsid w:val="00B45BB7"/>
    <w:rsid w:val="00B45FE8"/>
    <w:rsid w:val="00B4601B"/>
    <w:rsid w:val="00B46383"/>
    <w:rsid w:val="00B465A2"/>
    <w:rsid w:val="00B46826"/>
    <w:rsid w:val="00B46913"/>
    <w:rsid w:val="00B46943"/>
    <w:rsid w:val="00B46F95"/>
    <w:rsid w:val="00B47309"/>
    <w:rsid w:val="00B47601"/>
    <w:rsid w:val="00B476A6"/>
    <w:rsid w:val="00B47812"/>
    <w:rsid w:val="00B47ADF"/>
    <w:rsid w:val="00B47B4D"/>
    <w:rsid w:val="00B50290"/>
    <w:rsid w:val="00B508FD"/>
    <w:rsid w:val="00B50B42"/>
    <w:rsid w:val="00B50CB3"/>
    <w:rsid w:val="00B50E2F"/>
    <w:rsid w:val="00B50FE5"/>
    <w:rsid w:val="00B510C7"/>
    <w:rsid w:val="00B513B0"/>
    <w:rsid w:val="00B517EA"/>
    <w:rsid w:val="00B51E7B"/>
    <w:rsid w:val="00B5220B"/>
    <w:rsid w:val="00B527AB"/>
    <w:rsid w:val="00B527EA"/>
    <w:rsid w:val="00B52A44"/>
    <w:rsid w:val="00B52B4C"/>
    <w:rsid w:val="00B53056"/>
    <w:rsid w:val="00B531EB"/>
    <w:rsid w:val="00B531ED"/>
    <w:rsid w:val="00B53B0D"/>
    <w:rsid w:val="00B542E1"/>
    <w:rsid w:val="00B543C4"/>
    <w:rsid w:val="00B54560"/>
    <w:rsid w:val="00B54890"/>
    <w:rsid w:val="00B548A1"/>
    <w:rsid w:val="00B54DEE"/>
    <w:rsid w:val="00B557AC"/>
    <w:rsid w:val="00B559CD"/>
    <w:rsid w:val="00B55A2A"/>
    <w:rsid w:val="00B562FF"/>
    <w:rsid w:val="00B56476"/>
    <w:rsid w:val="00B5667D"/>
    <w:rsid w:val="00B56796"/>
    <w:rsid w:val="00B5688E"/>
    <w:rsid w:val="00B56CDB"/>
    <w:rsid w:val="00B56FAE"/>
    <w:rsid w:val="00B573E9"/>
    <w:rsid w:val="00B5752C"/>
    <w:rsid w:val="00B575D9"/>
    <w:rsid w:val="00B57880"/>
    <w:rsid w:val="00B57B9D"/>
    <w:rsid w:val="00B57BBA"/>
    <w:rsid w:val="00B57C21"/>
    <w:rsid w:val="00B57C44"/>
    <w:rsid w:val="00B57D2A"/>
    <w:rsid w:val="00B57F0A"/>
    <w:rsid w:val="00B6009E"/>
    <w:rsid w:val="00B60113"/>
    <w:rsid w:val="00B60235"/>
    <w:rsid w:val="00B603F1"/>
    <w:rsid w:val="00B606EF"/>
    <w:rsid w:val="00B609A8"/>
    <w:rsid w:val="00B60AA7"/>
    <w:rsid w:val="00B60BD5"/>
    <w:rsid w:val="00B60C9E"/>
    <w:rsid w:val="00B612D2"/>
    <w:rsid w:val="00B612FA"/>
    <w:rsid w:val="00B61507"/>
    <w:rsid w:val="00B6170C"/>
    <w:rsid w:val="00B617FF"/>
    <w:rsid w:val="00B61808"/>
    <w:rsid w:val="00B6183E"/>
    <w:rsid w:val="00B61AA4"/>
    <w:rsid w:val="00B61F13"/>
    <w:rsid w:val="00B6203D"/>
    <w:rsid w:val="00B620F0"/>
    <w:rsid w:val="00B62287"/>
    <w:rsid w:val="00B62A99"/>
    <w:rsid w:val="00B62C78"/>
    <w:rsid w:val="00B633EF"/>
    <w:rsid w:val="00B6379A"/>
    <w:rsid w:val="00B637D0"/>
    <w:rsid w:val="00B63ED7"/>
    <w:rsid w:val="00B63EF2"/>
    <w:rsid w:val="00B64019"/>
    <w:rsid w:val="00B646AB"/>
    <w:rsid w:val="00B649CC"/>
    <w:rsid w:val="00B64AC2"/>
    <w:rsid w:val="00B64F42"/>
    <w:rsid w:val="00B65592"/>
    <w:rsid w:val="00B657CE"/>
    <w:rsid w:val="00B65AAD"/>
    <w:rsid w:val="00B65AB2"/>
    <w:rsid w:val="00B65B86"/>
    <w:rsid w:val="00B65C00"/>
    <w:rsid w:val="00B66B79"/>
    <w:rsid w:val="00B66D5C"/>
    <w:rsid w:val="00B66E89"/>
    <w:rsid w:val="00B66FFE"/>
    <w:rsid w:val="00B6721B"/>
    <w:rsid w:val="00B6724B"/>
    <w:rsid w:val="00B673B3"/>
    <w:rsid w:val="00B67462"/>
    <w:rsid w:val="00B674E3"/>
    <w:rsid w:val="00B67544"/>
    <w:rsid w:val="00B6778A"/>
    <w:rsid w:val="00B67D70"/>
    <w:rsid w:val="00B700FE"/>
    <w:rsid w:val="00B70B15"/>
    <w:rsid w:val="00B70CF9"/>
    <w:rsid w:val="00B70D2C"/>
    <w:rsid w:val="00B7106D"/>
    <w:rsid w:val="00B71257"/>
    <w:rsid w:val="00B713CB"/>
    <w:rsid w:val="00B714C1"/>
    <w:rsid w:val="00B7155E"/>
    <w:rsid w:val="00B716BF"/>
    <w:rsid w:val="00B71976"/>
    <w:rsid w:val="00B71D0B"/>
    <w:rsid w:val="00B71DF9"/>
    <w:rsid w:val="00B71E13"/>
    <w:rsid w:val="00B71E54"/>
    <w:rsid w:val="00B71EC7"/>
    <w:rsid w:val="00B72130"/>
    <w:rsid w:val="00B7215D"/>
    <w:rsid w:val="00B723EE"/>
    <w:rsid w:val="00B725E2"/>
    <w:rsid w:val="00B7262C"/>
    <w:rsid w:val="00B72688"/>
    <w:rsid w:val="00B72773"/>
    <w:rsid w:val="00B72B24"/>
    <w:rsid w:val="00B7309F"/>
    <w:rsid w:val="00B730CE"/>
    <w:rsid w:val="00B730F6"/>
    <w:rsid w:val="00B7312B"/>
    <w:rsid w:val="00B735D8"/>
    <w:rsid w:val="00B73AE1"/>
    <w:rsid w:val="00B747CF"/>
    <w:rsid w:val="00B74808"/>
    <w:rsid w:val="00B74958"/>
    <w:rsid w:val="00B74B37"/>
    <w:rsid w:val="00B74C39"/>
    <w:rsid w:val="00B74C7D"/>
    <w:rsid w:val="00B74D16"/>
    <w:rsid w:val="00B74D97"/>
    <w:rsid w:val="00B74E12"/>
    <w:rsid w:val="00B7519F"/>
    <w:rsid w:val="00B75205"/>
    <w:rsid w:val="00B753AB"/>
    <w:rsid w:val="00B753DE"/>
    <w:rsid w:val="00B754FA"/>
    <w:rsid w:val="00B75970"/>
    <w:rsid w:val="00B75E76"/>
    <w:rsid w:val="00B76566"/>
    <w:rsid w:val="00B7663A"/>
    <w:rsid w:val="00B76FC2"/>
    <w:rsid w:val="00B77142"/>
    <w:rsid w:val="00B77265"/>
    <w:rsid w:val="00B77292"/>
    <w:rsid w:val="00B774D8"/>
    <w:rsid w:val="00B77680"/>
    <w:rsid w:val="00B77686"/>
    <w:rsid w:val="00B779A5"/>
    <w:rsid w:val="00B77A73"/>
    <w:rsid w:val="00B77C3B"/>
    <w:rsid w:val="00B8037D"/>
    <w:rsid w:val="00B803CA"/>
    <w:rsid w:val="00B805C2"/>
    <w:rsid w:val="00B80692"/>
    <w:rsid w:val="00B80833"/>
    <w:rsid w:val="00B80992"/>
    <w:rsid w:val="00B80A33"/>
    <w:rsid w:val="00B80CC5"/>
    <w:rsid w:val="00B80DBC"/>
    <w:rsid w:val="00B8122D"/>
    <w:rsid w:val="00B81329"/>
    <w:rsid w:val="00B8182E"/>
    <w:rsid w:val="00B81A75"/>
    <w:rsid w:val="00B82331"/>
    <w:rsid w:val="00B82417"/>
    <w:rsid w:val="00B82935"/>
    <w:rsid w:val="00B82AEB"/>
    <w:rsid w:val="00B82C1F"/>
    <w:rsid w:val="00B82F01"/>
    <w:rsid w:val="00B83272"/>
    <w:rsid w:val="00B8373D"/>
    <w:rsid w:val="00B8389E"/>
    <w:rsid w:val="00B839BC"/>
    <w:rsid w:val="00B83F6F"/>
    <w:rsid w:val="00B8435D"/>
    <w:rsid w:val="00B8450E"/>
    <w:rsid w:val="00B84837"/>
    <w:rsid w:val="00B84C25"/>
    <w:rsid w:val="00B84D6E"/>
    <w:rsid w:val="00B84E1F"/>
    <w:rsid w:val="00B84FDB"/>
    <w:rsid w:val="00B8541F"/>
    <w:rsid w:val="00B8564B"/>
    <w:rsid w:val="00B8567C"/>
    <w:rsid w:val="00B856B0"/>
    <w:rsid w:val="00B85CCA"/>
    <w:rsid w:val="00B85D2E"/>
    <w:rsid w:val="00B85D6C"/>
    <w:rsid w:val="00B85E1F"/>
    <w:rsid w:val="00B8628F"/>
    <w:rsid w:val="00B8635D"/>
    <w:rsid w:val="00B86447"/>
    <w:rsid w:val="00B8661E"/>
    <w:rsid w:val="00B867B3"/>
    <w:rsid w:val="00B867E2"/>
    <w:rsid w:val="00B868FE"/>
    <w:rsid w:val="00B86CCE"/>
    <w:rsid w:val="00B86D3D"/>
    <w:rsid w:val="00B86E03"/>
    <w:rsid w:val="00B876E2"/>
    <w:rsid w:val="00B87951"/>
    <w:rsid w:val="00B9005B"/>
    <w:rsid w:val="00B9038D"/>
    <w:rsid w:val="00B90717"/>
    <w:rsid w:val="00B90AFD"/>
    <w:rsid w:val="00B90BD0"/>
    <w:rsid w:val="00B90CE4"/>
    <w:rsid w:val="00B90E9E"/>
    <w:rsid w:val="00B91320"/>
    <w:rsid w:val="00B9168C"/>
    <w:rsid w:val="00B918D3"/>
    <w:rsid w:val="00B91935"/>
    <w:rsid w:val="00B9195F"/>
    <w:rsid w:val="00B9201D"/>
    <w:rsid w:val="00B92331"/>
    <w:rsid w:val="00B92352"/>
    <w:rsid w:val="00B925D9"/>
    <w:rsid w:val="00B92973"/>
    <w:rsid w:val="00B92AB4"/>
    <w:rsid w:val="00B92E0F"/>
    <w:rsid w:val="00B92EB9"/>
    <w:rsid w:val="00B931A3"/>
    <w:rsid w:val="00B93562"/>
    <w:rsid w:val="00B935FD"/>
    <w:rsid w:val="00B936D5"/>
    <w:rsid w:val="00B938DD"/>
    <w:rsid w:val="00B93AD5"/>
    <w:rsid w:val="00B93B66"/>
    <w:rsid w:val="00B93DAB"/>
    <w:rsid w:val="00B93EFE"/>
    <w:rsid w:val="00B93FB2"/>
    <w:rsid w:val="00B9424E"/>
    <w:rsid w:val="00B9428F"/>
    <w:rsid w:val="00B943E8"/>
    <w:rsid w:val="00B94427"/>
    <w:rsid w:val="00B94573"/>
    <w:rsid w:val="00B94771"/>
    <w:rsid w:val="00B949C5"/>
    <w:rsid w:val="00B94B88"/>
    <w:rsid w:val="00B94E96"/>
    <w:rsid w:val="00B94F0B"/>
    <w:rsid w:val="00B9516E"/>
    <w:rsid w:val="00B952DD"/>
    <w:rsid w:val="00B95411"/>
    <w:rsid w:val="00B959CC"/>
    <w:rsid w:val="00B95B28"/>
    <w:rsid w:val="00B95E4F"/>
    <w:rsid w:val="00B96325"/>
    <w:rsid w:val="00B963FC"/>
    <w:rsid w:val="00B964A1"/>
    <w:rsid w:val="00B96973"/>
    <w:rsid w:val="00B96A3B"/>
    <w:rsid w:val="00B96AF9"/>
    <w:rsid w:val="00B96B79"/>
    <w:rsid w:val="00B96DBE"/>
    <w:rsid w:val="00B96FD6"/>
    <w:rsid w:val="00B97757"/>
    <w:rsid w:val="00B977CC"/>
    <w:rsid w:val="00B977DF"/>
    <w:rsid w:val="00B97BCF"/>
    <w:rsid w:val="00B97F9F"/>
    <w:rsid w:val="00BA0A59"/>
    <w:rsid w:val="00BA0DBD"/>
    <w:rsid w:val="00BA104E"/>
    <w:rsid w:val="00BA1191"/>
    <w:rsid w:val="00BA1296"/>
    <w:rsid w:val="00BA1355"/>
    <w:rsid w:val="00BA1746"/>
    <w:rsid w:val="00BA179F"/>
    <w:rsid w:val="00BA17D0"/>
    <w:rsid w:val="00BA18DC"/>
    <w:rsid w:val="00BA1F90"/>
    <w:rsid w:val="00BA2006"/>
    <w:rsid w:val="00BA2314"/>
    <w:rsid w:val="00BA2466"/>
    <w:rsid w:val="00BA2645"/>
    <w:rsid w:val="00BA264B"/>
    <w:rsid w:val="00BA26AA"/>
    <w:rsid w:val="00BA2708"/>
    <w:rsid w:val="00BA27F5"/>
    <w:rsid w:val="00BA3187"/>
    <w:rsid w:val="00BA32C1"/>
    <w:rsid w:val="00BA3324"/>
    <w:rsid w:val="00BA3C81"/>
    <w:rsid w:val="00BA3E81"/>
    <w:rsid w:val="00BA4470"/>
    <w:rsid w:val="00BA48B6"/>
    <w:rsid w:val="00BA4ED5"/>
    <w:rsid w:val="00BA5238"/>
    <w:rsid w:val="00BA53E9"/>
    <w:rsid w:val="00BA5A62"/>
    <w:rsid w:val="00BA5B65"/>
    <w:rsid w:val="00BA6023"/>
    <w:rsid w:val="00BA6216"/>
    <w:rsid w:val="00BA63B5"/>
    <w:rsid w:val="00BA64BE"/>
    <w:rsid w:val="00BA6514"/>
    <w:rsid w:val="00BA6E77"/>
    <w:rsid w:val="00BA6FD7"/>
    <w:rsid w:val="00BA7064"/>
    <w:rsid w:val="00BA77B4"/>
    <w:rsid w:val="00BA7927"/>
    <w:rsid w:val="00BA7A9C"/>
    <w:rsid w:val="00BA7C2E"/>
    <w:rsid w:val="00BB09EC"/>
    <w:rsid w:val="00BB1B2F"/>
    <w:rsid w:val="00BB1DC7"/>
    <w:rsid w:val="00BB1F66"/>
    <w:rsid w:val="00BB2BE3"/>
    <w:rsid w:val="00BB2D72"/>
    <w:rsid w:val="00BB2FC1"/>
    <w:rsid w:val="00BB3079"/>
    <w:rsid w:val="00BB30CA"/>
    <w:rsid w:val="00BB322B"/>
    <w:rsid w:val="00BB32CB"/>
    <w:rsid w:val="00BB3A2B"/>
    <w:rsid w:val="00BB3A2F"/>
    <w:rsid w:val="00BB40FA"/>
    <w:rsid w:val="00BB4169"/>
    <w:rsid w:val="00BB43E1"/>
    <w:rsid w:val="00BB4BE0"/>
    <w:rsid w:val="00BB4E95"/>
    <w:rsid w:val="00BB4FFE"/>
    <w:rsid w:val="00BB6030"/>
    <w:rsid w:val="00BB6417"/>
    <w:rsid w:val="00BB6AFE"/>
    <w:rsid w:val="00BB6C59"/>
    <w:rsid w:val="00BB6DD3"/>
    <w:rsid w:val="00BB6F0D"/>
    <w:rsid w:val="00BB71B8"/>
    <w:rsid w:val="00BB72F9"/>
    <w:rsid w:val="00BB74B0"/>
    <w:rsid w:val="00BB74F1"/>
    <w:rsid w:val="00BB75D1"/>
    <w:rsid w:val="00BB781B"/>
    <w:rsid w:val="00BB7839"/>
    <w:rsid w:val="00BB783D"/>
    <w:rsid w:val="00BB7854"/>
    <w:rsid w:val="00BB78B1"/>
    <w:rsid w:val="00BB7905"/>
    <w:rsid w:val="00BB7917"/>
    <w:rsid w:val="00BB7DCF"/>
    <w:rsid w:val="00BB7E78"/>
    <w:rsid w:val="00BC02FD"/>
    <w:rsid w:val="00BC045D"/>
    <w:rsid w:val="00BC056B"/>
    <w:rsid w:val="00BC0A43"/>
    <w:rsid w:val="00BC0EAF"/>
    <w:rsid w:val="00BC0F21"/>
    <w:rsid w:val="00BC17CA"/>
    <w:rsid w:val="00BC1A0A"/>
    <w:rsid w:val="00BC1B43"/>
    <w:rsid w:val="00BC2269"/>
    <w:rsid w:val="00BC230C"/>
    <w:rsid w:val="00BC272D"/>
    <w:rsid w:val="00BC293B"/>
    <w:rsid w:val="00BC2C69"/>
    <w:rsid w:val="00BC2CDB"/>
    <w:rsid w:val="00BC3123"/>
    <w:rsid w:val="00BC313A"/>
    <w:rsid w:val="00BC34BB"/>
    <w:rsid w:val="00BC34BD"/>
    <w:rsid w:val="00BC3592"/>
    <w:rsid w:val="00BC374A"/>
    <w:rsid w:val="00BC397D"/>
    <w:rsid w:val="00BC3A68"/>
    <w:rsid w:val="00BC3DF8"/>
    <w:rsid w:val="00BC421C"/>
    <w:rsid w:val="00BC434C"/>
    <w:rsid w:val="00BC4520"/>
    <w:rsid w:val="00BC4667"/>
    <w:rsid w:val="00BC4A09"/>
    <w:rsid w:val="00BC4DDF"/>
    <w:rsid w:val="00BC5397"/>
    <w:rsid w:val="00BC53DE"/>
    <w:rsid w:val="00BC552E"/>
    <w:rsid w:val="00BC5667"/>
    <w:rsid w:val="00BC56DA"/>
    <w:rsid w:val="00BC592D"/>
    <w:rsid w:val="00BC5A71"/>
    <w:rsid w:val="00BC5A8D"/>
    <w:rsid w:val="00BC5B7D"/>
    <w:rsid w:val="00BC5D41"/>
    <w:rsid w:val="00BC5FC4"/>
    <w:rsid w:val="00BC60E2"/>
    <w:rsid w:val="00BC6292"/>
    <w:rsid w:val="00BC62FE"/>
    <w:rsid w:val="00BC6622"/>
    <w:rsid w:val="00BC674F"/>
    <w:rsid w:val="00BC69FC"/>
    <w:rsid w:val="00BC6C35"/>
    <w:rsid w:val="00BC6D91"/>
    <w:rsid w:val="00BC6DA0"/>
    <w:rsid w:val="00BC7722"/>
    <w:rsid w:val="00BC7924"/>
    <w:rsid w:val="00BC79F3"/>
    <w:rsid w:val="00BC7CB8"/>
    <w:rsid w:val="00BC7F05"/>
    <w:rsid w:val="00BC7F57"/>
    <w:rsid w:val="00BD0300"/>
    <w:rsid w:val="00BD054B"/>
    <w:rsid w:val="00BD078A"/>
    <w:rsid w:val="00BD0C12"/>
    <w:rsid w:val="00BD10E6"/>
    <w:rsid w:val="00BD165F"/>
    <w:rsid w:val="00BD17D0"/>
    <w:rsid w:val="00BD17E8"/>
    <w:rsid w:val="00BD1E9F"/>
    <w:rsid w:val="00BD20A2"/>
    <w:rsid w:val="00BD244C"/>
    <w:rsid w:val="00BD251B"/>
    <w:rsid w:val="00BD2B71"/>
    <w:rsid w:val="00BD3600"/>
    <w:rsid w:val="00BD388F"/>
    <w:rsid w:val="00BD39FE"/>
    <w:rsid w:val="00BD42B6"/>
    <w:rsid w:val="00BD476D"/>
    <w:rsid w:val="00BD47A8"/>
    <w:rsid w:val="00BD4D67"/>
    <w:rsid w:val="00BD4E31"/>
    <w:rsid w:val="00BD4EC9"/>
    <w:rsid w:val="00BD4F32"/>
    <w:rsid w:val="00BD5AD8"/>
    <w:rsid w:val="00BD5C23"/>
    <w:rsid w:val="00BD623B"/>
    <w:rsid w:val="00BD6A15"/>
    <w:rsid w:val="00BD6B2F"/>
    <w:rsid w:val="00BD6DB1"/>
    <w:rsid w:val="00BD71CB"/>
    <w:rsid w:val="00BD7233"/>
    <w:rsid w:val="00BD7239"/>
    <w:rsid w:val="00BD76DA"/>
    <w:rsid w:val="00BD78FB"/>
    <w:rsid w:val="00BD79BE"/>
    <w:rsid w:val="00BD7D0F"/>
    <w:rsid w:val="00BE00B2"/>
    <w:rsid w:val="00BE056B"/>
    <w:rsid w:val="00BE083B"/>
    <w:rsid w:val="00BE08ED"/>
    <w:rsid w:val="00BE0D93"/>
    <w:rsid w:val="00BE13C9"/>
    <w:rsid w:val="00BE174A"/>
    <w:rsid w:val="00BE1A02"/>
    <w:rsid w:val="00BE1F56"/>
    <w:rsid w:val="00BE268B"/>
    <w:rsid w:val="00BE26E8"/>
    <w:rsid w:val="00BE2975"/>
    <w:rsid w:val="00BE2A42"/>
    <w:rsid w:val="00BE2BD6"/>
    <w:rsid w:val="00BE2E3E"/>
    <w:rsid w:val="00BE3035"/>
    <w:rsid w:val="00BE3039"/>
    <w:rsid w:val="00BE3175"/>
    <w:rsid w:val="00BE36D6"/>
    <w:rsid w:val="00BE3E9B"/>
    <w:rsid w:val="00BE40A3"/>
    <w:rsid w:val="00BE489A"/>
    <w:rsid w:val="00BE4A2F"/>
    <w:rsid w:val="00BE4AEF"/>
    <w:rsid w:val="00BE4B10"/>
    <w:rsid w:val="00BE4DA9"/>
    <w:rsid w:val="00BE533A"/>
    <w:rsid w:val="00BE538A"/>
    <w:rsid w:val="00BE53AD"/>
    <w:rsid w:val="00BE56CB"/>
    <w:rsid w:val="00BE584B"/>
    <w:rsid w:val="00BE5933"/>
    <w:rsid w:val="00BE5C15"/>
    <w:rsid w:val="00BE5E33"/>
    <w:rsid w:val="00BE62A4"/>
    <w:rsid w:val="00BE63F8"/>
    <w:rsid w:val="00BE67A7"/>
    <w:rsid w:val="00BE68A7"/>
    <w:rsid w:val="00BE6C00"/>
    <w:rsid w:val="00BE6C3B"/>
    <w:rsid w:val="00BE70BE"/>
    <w:rsid w:val="00BE79FB"/>
    <w:rsid w:val="00BE7D49"/>
    <w:rsid w:val="00BE7EC0"/>
    <w:rsid w:val="00BF0652"/>
    <w:rsid w:val="00BF081E"/>
    <w:rsid w:val="00BF0B78"/>
    <w:rsid w:val="00BF0BFA"/>
    <w:rsid w:val="00BF0FAB"/>
    <w:rsid w:val="00BF0FE7"/>
    <w:rsid w:val="00BF1414"/>
    <w:rsid w:val="00BF1830"/>
    <w:rsid w:val="00BF1DB9"/>
    <w:rsid w:val="00BF1E25"/>
    <w:rsid w:val="00BF2172"/>
    <w:rsid w:val="00BF2581"/>
    <w:rsid w:val="00BF2630"/>
    <w:rsid w:val="00BF2846"/>
    <w:rsid w:val="00BF28D4"/>
    <w:rsid w:val="00BF31AF"/>
    <w:rsid w:val="00BF33B8"/>
    <w:rsid w:val="00BF361D"/>
    <w:rsid w:val="00BF3C8D"/>
    <w:rsid w:val="00BF4168"/>
    <w:rsid w:val="00BF424D"/>
    <w:rsid w:val="00BF44C4"/>
    <w:rsid w:val="00BF4C27"/>
    <w:rsid w:val="00BF4EDA"/>
    <w:rsid w:val="00BF510B"/>
    <w:rsid w:val="00BF5114"/>
    <w:rsid w:val="00BF5339"/>
    <w:rsid w:val="00BF5416"/>
    <w:rsid w:val="00BF55FE"/>
    <w:rsid w:val="00BF5618"/>
    <w:rsid w:val="00BF56F0"/>
    <w:rsid w:val="00BF5A0E"/>
    <w:rsid w:val="00BF5E3B"/>
    <w:rsid w:val="00BF5E57"/>
    <w:rsid w:val="00BF63B2"/>
    <w:rsid w:val="00BF64DC"/>
    <w:rsid w:val="00BF6901"/>
    <w:rsid w:val="00BF6B7F"/>
    <w:rsid w:val="00BF6E2F"/>
    <w:rsid w:val="00BF71F2"/>
    <w:rsid w:val="00BF7304"/>
    <w:rsid w:val="00BF7612"/>
    <w:rsid w:val="00BF7622"/>
    <w:rsid w:val="00BF7773"/>
    <w:rsid w:val="00BF7877"/>
    <w:rsid w:val="00BF7E14"/>
    <w:rsid w:val="00BF7EBD"/>
    <w:rsid w:val="00C00214"/>
    <w:rsid w:val="00C00776"/>
    <w:rsid w:val="00C009AD"/>
    <w:rsid w:val="00C00E39"/>
    <w:rsid w:val="00C00FA7"/>
    <w:rsid w:val="00C0112A"/>
    <w:rsid w:val="00C012A9"/>
    <w:rsid w:val="00C01606"/>
    <w:rsid w:val="00C01A2D"/>
    <w:rsid w:val="00C01BCA"/>
    <w:rsid w:val="00C023EF"/>
    <w:rsid w:val="00C02440"/>
    <w:rsid w:val="00C02F28"/>
    <w:rsid w:val="00C03499"/>
    <w:rsid w:val="00C034C6"/>
    <w:rsid w:val="00C03878"/>
    <w:rsid w:val="00C03D94"/>
    <w:rsid w:val="00C03FCA"/>
    <w:rsid w:val="00C04011"/>
    <w:rsid w:val="00C04427"/>
    <w:rsid w:val="00C044BA"/>
    <w:rsid w:val="00C04D14"/>
    <w:rsid w:val="00C04D8B"/>
    <w:rsid w:val="00C05716"/>
    <w:rsid w:val="00C05C9F"/>
    <w:rsid w:val="00C05CCB"/>
    <w:rsid w:val="00C05FA2"/>
    <w:rsid w:val="00C05FDB"/>
    <w:rsid w:val="00C0612E"/>
    <w:rsid w:val="00C06464"/>
    <w:rsid w:val="00C0654E"/>
    <w:rsid w:val="00C06606"/>
    <w:rsid w:val="00C067F3"/>
    <w:rsid w:val="00C06B22"/>
    <w:rsid w:val="00C06B3A"/>
    <w:rsid w:val="00C06BE8"/>
    <w:rsid w:val="00C06D90"/>
    <w:rsid w:val="00C06E83"/>
    <w:rsid w:val="00C07107"/>
    <w:rsid w:val="00C0730F"/>
    <w:rsid w:val="00C0756F"/>
    <w:rsid w:val="00C07796"/>
    <w:rsid w:val="00C078D9"/>
    <w:rsid w:val="00C10301"/>
    <w:rsid w:val="00C105DD"/>
    <w:rsid w:val="00C106A9"/>
    <w:rsid w:val="00C10CC0"/>
    <w:rsid w:val="00C113F1"/>
    <w:rsid w:val="00C114FB"/>
    <w:rsid w:val="00C11D18"/>
    <w:rsid w:val="00C12358"/>
    <w:rsid w:val="00C1276D"/>
    <w:rsid w:val="00C12883"/>
    <w:rsid w:val="00C12922"/>
    <w:rsid w:val="00C12DF5"/>
    <w:rsid w:val="00C131BD"/>
    <w:rsid w:val="00C1326F"/>
    <w:rsid w:val="00C1346A"/>
    <w:rsid w:val="00C134A4"/>
    <w:rsid w:val="00C136D3"/>
    <w:rsid w:val="00C13987"/>
    <w:rsid w:val="00C13CB6"/>
    <w:rsid w:val="00C13EF1"/>
    <w:rsid w:val="00C144C1"/>
    <w:rsid w:val="00C14AAC"/>
    <w:rsid w:val="00C14CC8"/>
    <w:rsid w:val="00C14FA4"/>
    <w:rsid w:val="00C1523D"/>
    <w:rsid w:val="00C15406"/>
    <w:rsid w:val="00C15575"/>
    <w:rsid w:val="00C15750"/>
    <w:rsid w:val="00C15A09"/>
    <w:rsid w:val="00C15C6A"/>
    <w:rsid w:val="00C15ECF"/>
    <w:rsid w:val="00C161FD"/>
    <w:rsid w:val="00C16229"/>
    <w:rsid w:val="00C162DB"/>
    <w:rsid w:val="00C16487"/>
    <w:rsid w:val="00C16AAC"/>
    <w:rsid w:val="00C16AF5"/>
    <w:rsid w:val="00C16C47"/>
    <w:rsid w:val="00C16C80"/>
    <w:rsid w:val="00C17013"/>
    <w:rsid w:val="00C17532"/>
    <w:rsid w:val="00C178AC"/>
    <w:rsid w:val="00C17C11"/>
    <w:rsid w:val="00C2011F"/>
    <w:rsid w:val="00C209CE"/>
    <w:rsid w:val="00C20A00"/>
    <w:rsid w:val="00C20A51"/>
    <w:rsid w:val="00C20B3A"/>
    <w:rsid w:val="00C20DFF"/>
    <w:rsid w:val="00C2115A"/>
    <w:rsid w:val="00C211A5"/>
    <w:rsid w:val="00C2123C"/>
    <w:rsid w:val="00C21383"/>
    <w:rsid w:val="00C2138A"/>
    <w:rsid w:val="00C213EE"/>
    <w:rsid w:val="00C21669"/>
    <w:rsid w:val="00C2265E"/>
    <w:rsid w:val="00C2275B"/>
    <w:rsid w:val="00C2287E"/>
    <w:rsid w:val="00C22C3C"/>
    <w:rsid w:val="00C2323D"/>
    <w:rsid w:val="00C232FE"/>
    <w:rsid w:val="00C23407"/>
    <w:rsid w:val="00C2380E"/>
    <w:rsid w:val="00C238E7"/>
    <w:rsid w:val="00C23914"/>
    <w:rsid w:val="00C2398B"/>
    <w:rsid w:val="00C239AC"/>
    <w:rsid w:val="00C239E1"/>
    <w:rsid w:val="00C23E3A"/>
    <w:rsid w:val="00C24B0B"/>
    <w:rsid w:val="00C24D19"/>
    <w:rsid w:val="00C24F9C"/>
    <w:rsid w:val="00C24FE1"/>
    <w:rsid w:val="00C252BA"/>
    <w:rsid w:val="00C25EC4"/>
    <w:rsid w:val="00C261D3"/>
    <w:rsid w:val="00C2623D"/>
    <w:rsid w:val="00C2624B"/>
    <w:rsid w:val="00C263F1"/>
    <w:rsid w:val="00C266B8"/>
    <w:rsid w:val="00C26943"/>
    <w:rsid w:val="00C269EB"/>
    <w:rsid w:val="00C26F31"/>
    <w:rsid w:val="00C27008"/>
    <w:rsid w:val="00C27679"/>
    <w:rsid w:val="00C27698"/>
    <w:rsid w:val="00C27BE7"/>
    <w:rsid w:val="00C27C3A"/>
    <w:rsid w:val="00C27C9E"/>
    <w:rsid w:val="00C27E58"/>
    <w:rsid w:val="00C27F8A"/>
    <w:rsid w:val="00C300F6"/>
    <w:rsid w:val="00C3034D"/>
    <w:rsid w:val="00C304A8"/>
    <w:rsid w:val="00C308E0"/>
    <w:rsid w:val="00C31335"/>
    <w:rsid w:val="00C313CD"/>
    <w:rsid w:val="00C31760"/>
    <w:rsid w:val="00C31946"/>
    <w:rsid w:val="00C31BCF"/>
    <w:rsid w:val="00C32274"/>
    <w:rsid w:val="00C322C5"/>
    <w:rsid w:val="00C3234F"/>
    <w:rsid w:val="00C32501"/>
    <w:rsid w:val="00C32787"/>
    <w:rsid w:val="00C32994"/>
    <w:rsid w:val="00C32AED"/>
    <w:rsid w:val="00C32D32"/>
    <w:rsid w:val="00C3314A"/>
    <w:rsid w:val="00C3371B"/>
    <w:rsid w:val="00C339C7"/>
    <w:rsid w:val="00C33BEC"/>
    <w:rsid w:val="00C33F4D"/>
    <w:rsid w:val="00C343C7"/>
    <w:rsid w:val="00C34766"/>
    <w:rsid w:val="00C34819"/>
    <w:rsid w:val="00C351FB"/>
    <w:rsid w:val="00C353D3"/>
    <w:rsid w:val="00C353F4"/>
    <w:rsid w:val="00C35440"/>
    <w:rsid w:val="00C35492"/>
    <w:rsid w:val="00C35BA8"/>
    <w:rsid w:val="00C35F11"/>
    <w:rsid w:val="00C360CE"/>
    <w:rsid w:val="00C3647A"/>
    <w:rsid w:val="00C367BA"/>
    <w:rsid w:val="00C36827"/>
    <w:rsid w:val="00C3689C"/>
    <w:rsid w:val="00C36B35"/>
    <w:rsid w:val="00C371A8"/>
    <w:rsid w:val="00C37228"/>
    <w:rsid w:val="00C373AD"/>
    <w:rsid w:val="00C37DCF"/>
    <w:rsid w:val="00C406AB"/>
    <w:rsid w:val="00C40C2E"/>
    <w:rsid w:val="00C41448"/>
    <w:rsid w:val="00C415E8"/>
    <w:rsid w:val="00C41C5D"/>
    <w:rsid w:val="00C41E93"/>
    <w:rsid w:val="00C41F44"/>
    <w:rsid w:val="00C41F55"/>
    <w:rsid w:val="00C4238A"/>
    <w:rsid w:val="00C428CD"/>
    <w:rsid w:val="00C43588"/>
    <w:rsid w:val="00C43BE2"/>
    <w:rsid w:val="00C4415E"/>
    <w:rsid w:val="00C44433"/>
    <w:rsid w:val="00C44908"/>
    <w:rsid w:val="00C44BD7"/>
    <w:rsid w:val="00C44F90"/>
    <w:rsid w:val="00C450B6"/>
    <w:rsid w:val="00C4527D"/>
    <w:rsid w:val="00C4541E"/>
    <w:rsid w:val="00C4555A"/>
    <w:rsid w:val="00C45696"/>
    <w:rsid w:val="00C456FE"/>
    <w:rsid w:val="00C458F7"/>
    <w:rsid w:val="00C45955"/>
    <w:rsid w:val="00C45A6B"/>
    <w:rsid w:val="00C45A6F"/>
    <w:rsid w:val="00C45C7E"/>
    <w:rsid w:val="00C45CAE"/>
    <w:rsid w:val="00C45E20"/>
    <w:rsid w:val="00C45F54"/>
    <w:rsid w:val="00C4695B"/>
    <w:rsid w:val="00C47369"/>
    <w:rsid w:val="00C4752A"/>
    <w:rsid w:val="00C477AE"/>
    <w:rsid w:val="00C4780E"/>
    <w:rsid w:val="00C47868"/>
    <w:rsid w:val="00C47920"/>
    <w:rsid w:val="00C47C35"/>
    <w:rsid w:val="00C47E51"/>
    <w:rsid w:val="00C47F61"/>
    <w:rsid w:val="00C50226"/>
    <w:rsid w:val="00C503CB"/>
    <w:rsid w:val="00C5062E"/>
    <w:rsid w:val="00C506AA"/>
    <w:rsid w:val="00C50ADE"/>
    <w:rsid w:val="00C50BF1"/>
    <w:rsid w:val="00C50C02"/>
    <w:rsid w:val="00C5156A"/>
    <w:rsid w:val="00C51816"/>
    <w:rsid w:val="00C5185F"/>
    <w:rsid w:val="00C51BF8"/>
    <w:rsid w:val="00C51F20"/>
    <w:rsid w:val="00C51FA2"/>
    <w:rsid w:val="00C5211E"/>
    <w:rsid w:val="00C521E2"/>
    <w:rsid w:val="00C52591"/>
    <w:rsid w:val="00C52A49"/>
    <w:rsid w:val="00C52AAA"/>
    <w:rsid w:val="00C52EF1"/>
    <w:rsid w:val="00C5324E"/>
    <w:rsid w:val="00C533D9"/>
    <w:rsid w:val="00C535D4"/>
    <w:rsid w:val="00C53980"/>
    <w:rsid w:val="00C53ACC"/>
    <w:rsid w:val="00C53AED"/>
    <w:rsid w:val="00C53E10"/>
    <w:rsid w:val="00C53E1E"/>
    <w:rsid w:val="00C5401D"/>
    <w:rsid w:val="00C541E0"/>
    <w:rsid w:val="00C544C9"/>
    <w:rsid w:val="00C5482D"/>
    <w:rsid w:val="00C54A81"/>
    <w:rsid w:val="00C54AF2"/>
    <w:rsid w:val="00C54C50"/>
    <w:rsid w:val="00C55044"/>
    <w:rsid w:val="00C55189"/>
    <w:rsid w:val="00C55251"/>
    <w:rsid w:val="00C55389"/>
    <w:rsid w:val="00C554A7"/>
    <w:rsid w:val="00C554B5"/>
    <w:rsid w:val="00C555C0"/>
    <w:rsid w:val="00C5572F"/>
    <w:rsid w:val="00C5579F"/>
    <w:rsid w:val="00C5582B"/>
    <w:rsid w:val="00C55B6D"/>
    <w:rsid w:val="00C55C65"/>
    <w:rsid w:val="00C55E9B"/>
    <w:rsid w:val="00C56143"/>
    <w:rsid w:val="00C56151"/>
    <w:rsid w:val="00C56377"/>
    <w:rsid w:val="00C566AF"/>
    <w:rsid w:val="00C56986"/>
    <w:rsid w:val="00C56A00"/>
    <w:rsid w:val="00C56C4F"/>
    <w:rsid w:val="00C5702E"/>
    <w:rsid w:val="00C573A6"/>
    <w:rsid w:val="00C5769A"/>
    <w:rsid w:val="00C57817"/>
    <w:rsid w:val="00C5792C"/>
    <w:rsid w:val="00C57A78"/>
    <w:rsid w:val="00C60475"/>
    <w:rsid w:val="00C60554"/>
    <w:rsid w:val="00C6084A"/>
    <w:rsid w:val="00C60970"/>
    <w:rsid w:val="00C60C7E"/>
    <w:rsid w:val="00C61184"/>
    <w:rsid w:val="00C6137C"/>
    <w:rsid w:val="00C615F6"/>
    <w:rsid w:val="00C618B6"/>
    <w:rsid w:val="00C61945"/>
    <w:rsid w:val="00C61DEC"/>
    <w:rsid w:val="00C6207A"/>
    <w:rsid w:val="00C624EE"/>
    <w:rsid w:val="00C62C3A"/>
    <w:rsid w:val="00C631B2"/>
    <w:rsid w:val="00C632AB"/>
    <w:rsid w:val="00C63AFE"/>
    <w:rsid w:val="00C63B93"/>
    <w:rsid w:val="00C63CA0"/>
    <w:rsid w:val="00C63E41"/>
    <w:rsid w:val="00C64670"/>
    <w:rsid w:val="00C648AD"/>
    <w:rsid w:val="00C648F9"/>
    <w:rsid w:val="00C64A4E"/>
    <w:rsid w:val="00C64AB5"/>
    <w:rsid w:val="00C64C6A"/>
    <w:rsid w:val="00C64D2C"/>
    <w:rsid w:val="00C64DF6"/>
    <w:rsid w:val="00C657A0"/>
    <w:rsid w:val="00C6585A"/>
    <w:rsid w:val="00C659B5"/>
    <w:rsid w:val="00C65EF5"/>
    <w:rsid w:val="00C65F8D"/>
    <w:rsid w:val="00C6616D"/>
    <w:rsid w:val="00C6676C"/>
    <w:rsid w:val="00C667FD"/>
    <w:rsid w:val="00C66842"/>
    <w:rsid w:val="00C66E03"/>
    <w:rsid w:val="00C66E61"/>
    <w:rsid w:val="00C66EB8"/>
    <w:rsid w:val="00C67714"/>
    <w:rsid w:val="00C67B2C"/>
    <w:rsid w:val="00C67C64"/>
    <w:rsid w:val="00C70034"/>
    <w:rsid w:val="00C702DB"/>
    <w:rsid w:val="00C705AA"/>
    <w:rsid w:val="00C708CC"/>
    <w:rsid w:val="00C70F76"/>
    <w:rsid w:val="00C71152"/>
    <w:rsid w:val="00C714F0"/>
    <w:rsid w:val="00C71541"/>
    <w:rsid w:val="00C71B7C"/>
    <w:rsid w:val="00C71BED"/>
    <w:rsid w:val="00C71DE9"/>
    <w:rsid w:val="00C71E1E"/>
    <w:rsid w:val="00C71F11"/>
    <w:rsid w:val="00C71F8A"/>
    <w:rsid w:val="00C72135"/>
    <w:rsid w:val="00C725CF"/>
    <w:rsid w:val="00C72CDA"/>
    <w:rsid w:val="00C72DC1"/>
    <w:rsid w:val="00C72E47"/>
    <w:rsid w:val="00C72E84"/>
    <w:rsid w:val="00C7310B"/>
    <w:rsid w:val="00C73187"/>
    <w:rsid w:val="00C732BF"/>
    <w:rsid w:val="00C733B6"/>
    <w:rsid w:val="00C73504"/>
    <w:rsid w:val="00C73770"/>
    <w:rsid w:val="00C737B8"/>
    <w:rsid w:val="00C73A9E"/>
    <w:rsid w:val="00C73D4E"/>
    <w:rsid w:val="00C74005"/>
    <w:rsid w:val="00C74067"/>
    <w:rsid w:val="00C74225"/>
    <w:rsid w:val="00C743EE"/>
    <w:rsid w:val="00C74567"/>
    <w:rsid w:val="00C745D1"/>
    <w:rsid w:val="00C74741"/>
    <w:rsid w:val="00C749BF"/>
    <w:rsid w:val="00C74A83"/>
    <w:rsid w:val="00C74D46"/>
    <w:rsid w:val="00C74F75"/>
    <w:rsid w:val="00C752CC"/>
    <w:rsid w:val="00C7595D"/>
    <w:rsid w:val="00C75FD8"/>
    <w:rsid w:val="00C76505"/>
    <w:rsid w:val="00C76528"/>
    <w:rsid w:val="00C7659F"/>
    <w:rsid w:val="00C76625"/>
    <w:rsid w:val="00C76A1C"/>
    <w:rsid w:val="00C77351"/>
    <w:rsid w:val="00C77389"/>
    <w:rsid w:val="00C77679"/>
    <w:rsid w:val="00C77909"/>
    <w:rsid w:val="00C77E16"/>
    <w:rsid w:val="00C77FEC"/>
    <w:rsid w:val="00C8043D"/>
    <w:rsid w:val="00C805DB"/>
    <w:rsid w:val="00C806CD"/>
    <w:rsid w:val="00C80858"/>
    <w:rsid w:val="00C80953"/>
    <w:rsid w:val="00C81261"/>
    <w:rsid w:val="00C8159E"/>
    <w:rsid w:val="00C817AF"/>
    <w:rsid w:val="00C817C4"/>
    <w:rsid w:val="00C825D4"/>
    <w:rsid w:val="00C829D9"/>
    <w:rsid w:val="00C82BE1"/>
    <w:rsid w:val="00C82CA8"/>
    <w:rsid w:val="00C82D8F"/>
    <w:rsid w:val="00C82F77"/>
    <w:rsid w:val="00C82FED"/>
    <w:rsid w:val="00C833AA"/>
    <w:rsid w:val="00C836BA"/>
    <w:rsid w:val="00C8397E"/>
    <w:rsid w:val="00C83C93"/>
    <w:rsid w:val="00C83EB4"/>
    <w:rsid w:val="00C844A2"/>
    <w:rsid w:val="00C84519"/>
    <w:rsid w:val="00C847FA"/>
    <w:rsid w:val="00C84F17"/>
    <w:rsid w:val="00C84FCC"/>
    <w:rsid w:val="00C84FED"/>
    <w:rsid w:val="00C85731"/>
    <w:rsid w:val="00C857E3"/>
    <w:rsid w:val="00C85C8C"/>
    <w:rsid w:val="00C85EA9"/>
    <w:rsid w:val="00C8647A"/>
    <w:rsid w:val="00C86516"/>
    <w:rsid w:val="00C86B61"/>
    <w:rsid w:val="00C86D9F"/>
    <w:rsid w:val="00C86E92"/>
    <w:rsid w:val="00C87581"/>
    <w:rsid w:val="00C87753"/>
    <w:rsid w:val="00C8777C"/>
    <w:rsid w:val="00C8790C"/>
    <w:rsid w:val="00C87E86"/>
    <w:rsid w:val="00C87F39"/>
    <w:rsid w:val="00C900A1"/>
    <w:rsid w:val="00C90167"/>
    <w:rsid w:val="00C9067B"/>
    <w:rsid w:val="00C90987"/>
    <w:rsid w:val="00C90BA3"/>
    <w:rsid w:val="00C90CFA"/>
    <w:rsid w:val="00C916E2"/>
    <w:rsid w:val="00C91A42"/>
    <w:rsid w:val="00C91BE6"/>
    <w:rsid w:val="00C92031"/>
    <w:rsid w:val="00C92397"/>
    <w:rsid w:val="00C924BB"/>
    <w:rsid w:val="00C926CD"/>
    <w:rsid w:val="00C92A0D"/>
    <w:rsid w:val="00C92DA5"/>
    <w:rsid w:val="00C92E17"/>
    <w:rsid w:val="00C931C0"/>
    <w:rsid w:val="00C93657"/>
    <w:rsid w:val="00C93C38"/>
    <w:rsid w:val="00C93C5E"/>
    <w:rsid w:val="00C93D95"/>
    <w:rsid w:val="00C93F55"/>
    <w:rsid w:val="00C93F94"/>
    <w:rsid w:val="00C9400E"/>
    <w:rsid w:val="00C943CB"/>
    <w:rsid w:val="00C945F4"/>
    <w:rsid w:val="00C94844"/>
    <w:rsid w:val="00C94A07"/>
    <w:rsid w:val="00C94AF6"/>
    <w:rsid w:val="00C94C35"/>
    <w:rsid w:val="00C94C7E"/>
    <w:rsid w:val="00C94E85"/>
    <w:rsid w:val="00C94EAC"/>
    <w:rsid w:val="00C95422"/>
    <w:rsid w:val="00C95579"/>
    <w:rsid w:val="00C959FD"/>
    <w:rsid w:val="00C95C35"/>
    <w:rsid w:val="00C95E91"/>
    <w:rsid w:val="00C96198"/>
    <w:rsid w:val="00C961FA"/>
    <w:rsid w:val="00C962B4"/>
    <w:rsid w:val="00C963B6"/>
    <w:rsid w:val="00C964AA"/>
    <w:rsid w:val="00C965B7"/>
    <w:rsid w:val="00C968E5"/>
    <w:rsid w:val="00C96C0F"/>
    <w:rsid w:val="00C96FF1"/>
    <w:rsid w:val="00C971EA"/>
    <w:rsid w:val="00C971F3"/>
    <w:rsid w:val="00C97831"/>
    <w:rsid w:val="00C979EE"/>
    <w:rsid w:val="00C97A0F"/>
    <w:rsid w:val="00CA004F"/>
    <w:rsid w:val="00CA0312"/>
    <w:rsid w:val="00CA0671"/>
    <w:rsid w:val="00CA07C9"/>
    <w:rsid w:val="00CA0875"/>
    <w:rsid w:val="00CA0B6F"/>
    <w:rsid w:val="00CA0F03"/>
    <w:rsid w:val="00CA0FD6"/>
    <w:rsid w:val="00CA1045"/>
    <w:rsid w:val="00CA10C7"/>
    <w:rsid w:val="00CA16A4"/>
    <w:rsid w:val="00CA1A88"/>
    <w:rsid w:val="00CA1BF5"/>
    <w:rsid w:val="00CA1DF5"/>
    <w:rsid w:val="00CA1FAB"/>
    <w:rsid w:val="00CA23BC"/>
    <w:rsid w:val="00CA2652"/>
    <w:rsid w:val="00CA2BA0"/>
    <w:rsid w:val="00CA2E1F"/>
    <w:rsid w:val="00CA2E68"/>
    <w:rsid w:val="00CA2E9D"/>
    <w:rsid w:val="00CA2ED5"/>
    <w:rsid w:val="00CA30AC"/>
    <w:rsid w:val="00CA30B7"/>
    <w:rsid w:val="00CA3386"/>
    <w:rsid w:val="00CA365D"/>
    <w:rsid w:val="00CA398D"/>
    <w:rsid w:val="00CA3995"/>
    <w:rsid w:val="00CA3BBB"/>
    <w:rsid w:val="00CA3D9E"/>
    <w:rsid w:val="00CA429A"/>
    <w:rsid w:val="00CA45E2"/>
    <w:rsid w:val="00CA46E7"/>
    <w:rsid w:val="00CA4A0B"/>
    <w:rsid w:val="00CA4B34"/>
    <w:rsid w:val="00CA4BEB"/>
    <w:rsid w:val="00CA4BEE"/>
    <w:rsid w:val="00CA4CD6"/>
    <w:rsid w:val="00CA4DCB"/>
    <w:rsid w:val="00CA4E61"/>
    <w:rsid w:val="00CA558D"/>
    <w:rsid w:val="00CA5940"/>
    <w:rsid w:val="00CA5B7B"/>
    <w:rsid w:val="00CA5C72"/>
    <w:rsid w:val="00CA6028"/>
    <w:rsid w:val="00CA6133"/>
    <w:rsid w:val="00CA6731"/>
    <w:rsid w:val="00CA6782"/>
    <w:rsid w:val="00CA6F75"/>
    <w:rsid w:val="00CA735B"/>
    <w:rsid w:val="00CA74E0"/>
    <w:rsid w:val="00CA78D2"/>
    <w:rsid w:val="00CA7B39"/>
    <w:rsid w:val="00CA7BD3"/>
    <w:rsid w:val="00CB0362"/>
    <w:rsid w:val="00CB0657"/>
    <w:rsid w:val="00CB0743"/>
    <w:rsid w:val="00CB08C5"/>
    <w:rsid w:val="00CB0933"/>
    <w:rsid w:val="00CB0DE0"/>
    <w:rsid w:val="00CB12E7"/>
    <w:rsid w:val="00CB1493"/>
    <w:rsid w:val="00CB155E"/>
    <w:rsid w:val="00CB163A"/>
    <w:rsid w:val="00CB1761"/>
    <w:rsid w:val="00CB1891"/>
    <w:rsid w:val="00CB2BFB"/>
    <w:rsid w:val="00CB2F0A"/>
    <w:rsid w:val="00CB2FA0"/>
    <w:rsid w:val="00CB2FF3"/>
    <w:rsid w:val="00CB3508"/>
    <w:rsid w:val="00CB360F"/>
    <w:rsid w:val="00CB368E"/>
    <w:rsid w:val="00CB3734"/>
    <w:rsid w:val="00CB3955"/>
    <w:rsid w:val="00CB3A9C"/>
    <w:rsid w:val="00CB3AB9"/>
    <w:rsid w:val="00CB3B54"/>
    <w:rsid w:val="00CB3C0A"/>
    <w:rsid w:val="00CB3CB4"/>
    <w:rsid w:val="00CB3F22"/>
    <w:rsid w:val="00CB3FC7"/>
    <w:rsid w:val="00CB41AD"/>
    <w:rsid w:val="00CB4ABF"/>
    <w:rsid w:val="00CB4BFD"/>
    <w:rsid w:val="00CB4C7A"/>
    <w:rsid w:val="00CB55FF"/>
    <w:rsid w:val="00CB5926"/>
    <w:rsid w:val="00CB5B72"/>
    <w:rsid w:val="00CB5DB0"/>
    <w:rsid w:val="00CB633D"/>
    <w:rsid w:val="00CB6761"/>
    <w:rsid w:val="00CB681B"/>
    <w:rsid w:val="00CB6888"/>
    <w:rsid w:val="00CB6B9D"/>
    <w:rsid w:val="00CB6D4D"/>
    <w:rsid w:val="00CB6E35"/>
    <w:rsid w:val="00CB71D1"/>
    <w:rsid w:val="00CB7918"/>
    <w:rsid w:val="00CB7BFE"/>
    <w:rsid w:val="00CC0170"/>
    <w:rsid w:val="00CC02F2"/>
    <w:rsid w:val="00CC065F"/>
    <w:rsid w:val="00CC0EA1"/>
    <w:rsid w:val="00CC0EC5"/>
    <w:rsid w:val="00CC1413"/>
    <w:rsid w:val="00CC1525"/>
    <w:rsid w:val="00CC1573"/>
    <w:rsid w:val="00CC183B"/>
    <w:rsid w:val="00CC1B2D"/>
    <w:rsid w:val="00CC1B8A"/>
    <w:rsid w:val="00CC2156"/>
    <w:rsid w:val="00CC22FD"/>
    <w:rsid w:val="00CC2333"/>
    <w:rsid w:val="00CC24C0"/>
    <w:rsid w:val="00CC25BC"/>
    <w:rsid w:val="00CC2DB1"/>
    <w:rsid w:val="00CC3172"/>
    <w:rsid w:val="00CC31DE"/>
    <w:rsid w:val="00CC3390"/>
    <w:rsid w:val="00CC40E5"/>
    <w:rsid w:val="00CC41A2"/>
    <w:rsid w:val="00CC42C9"/>
    <w:rsid w:val="00CC4726"/>
    <w:rsid w:val="00CC4B9E"/>
    <w:rsid w:val="00CC545D"/>
    <w:rsid w:val="00CC5633"/>
    <w:rsid w:val="00CC57C6"/>
    <w:rsid w:val="00CC58C9"/>
    <w:rsid w:val="00CC5A4C"/>
    <w:rsid w:val="00CC5FA4"/>
    <w:rsid w:val="00CC670C"/>
    <w:rsid w:val="00CC6734"/>
    <w:rsid w:val="00CC68EE"/>
    <w:rsid w:val="00CC6A6C"/>
    <w:rsid w:val="00CC707E"/>
    <w:rsid w:val="00CC70A2"/>
    <w:rsid w:val="00CC75B9"/>
    <w:rsid w:val="00CC7B51"/>
    <w:rsid w:val="00CC7C5A"/>
    <w:rsid w:val="00CC7CC6"/>
    <w:rsid w:val="00CC7D01"/>
    <w:rsid w:val="00CC7E67"/>
    <w:rsid w:val="00CD0614"/>
    <w:rsid w:val="00CD0784"/>
    <w:rsid w:val="00CD083E"/>
    <w:rsid w:val="00CD0C5B"/>
    <w:rsid w:val="00CD0F67"/>
    <w:rsid w:val="00CD10F3"/>
    <w:rsid w:val="00CD113A"/>
    <w:rsid w:val="00CD115C"/>
    <w:rsid w:val="00CD157B"/>
    <w:rsid w:val="00CD1634"/>
    <w:rsid w:val="00CD176C"/>
    <w:rsid w:val="00CD1942"/>
    <w:rsid w:val="00CD1992"/>
    <w:rsid w:val="00CD1A2F"/>
    <w:rsid w:val="00CD1BB6"/>
    <w:rsid w:val="00CD1D38"/>
    <w:rsid w:val="00CD21B5"/>
    <w:rsid w:val="00CD250B"/>
    <w:rsid w:val="00CD2834"/>
    <w:rsid w:val="00CD283C"/>
    <w:rsid w:val="00CD2867"/>
    <w:rsid w:val="00CD2ADD"/>
    <w:rsid w:val="00CD2BA0"/>
    <w:rsid w:val="00CD2BF8"/>
    <w:rsid w:val="00CD2CA5"/>
    <w:rsid w:val="00CD2E65"/>
    <w:rsid w:val="00CD3149"/>
    <w:rsid w:val="00CD3943"/>
    <w:rsid w:val="00CD3ABC"/>
    <w:rsid w:val="00CD3C25"/>
    <w:rsid w:val="00CD3CC2"/>
    <w:rsid w:val="00CD3CEF"/>
    <w:rsid w:val="00CD434D"/>
    <w:rsid w:val="00CD4A63"/>
    <w:rsid w:val="00CD4A96"/>
    <w:rsid w:val="00CD51BB"/>
    <w:rsid w:val="00CD53F2"/>
    <w:rsid w:val="00CD5412"/>
    <w:rsid w:val="00CD5796"/>
    <w:rsid w:val="00CD5F7E"/>
    <w:rsid w:val="00CD63A9"/>
    <w:rsid w:val="00CD64AA"/>
    <w:rsid w:val="00CD6538"/>
    <w:rsid w:val="00CD6F16"/>
    <w:rsid w:val="00CD7155"/>
    <w:rsid w:val="00CD73C1"/>
    <w:rsid w:val="00CD75B3"/>
    <w:rsid w:val="00CD7C5D"/>
    <w:rsid w:val="00CD7E51"/>
    <w:rsid w:val="00CD7E93"/>
    <w:rsid w:val="00CD7ED1"/>
    <w:rsid w:val="00CE02AC"/>
    <w:rsid w:val="00CE033A"/>
    <w:rsid w:val="00CE034C"/>
    <w:rsid w:val="00CE05FB"/>
    <w:rsid w:val="00CE061C"/>
    <w:rsid w:val="00CE0671"/>
    <w:rsid w:val="00CE072F"/>
    <w:rsid w:val="00CE0802"/>
    <w:rsid w:val="00CE0AEB"/>
    <w:rsid w:val="00CE0C94"/>
    <w:rsid w:val="00CE0C96"/>
    <w:rsid w:val="00CE0D01"/>
    <w:rsid w:val="00CE0E93"/>
    <w:rsid w:val="00CE14AF"/>
    <w:rsid w:val="00CE156E"/>
    <w:rsid w:val="00CE1ED6"/>
    <w:rsid w:val="00CE20C0"/>
    <w:rsid w:val="00CE258A"/>
    <w:rsid w:val="00CE267E"/>
    <w:rsid w:val="00CE271B"/>
    <w:rsid w:val="00CE2995"/>
    <w:rsid w:val="00CE2BB8"/>
    <w:rsid w:val="00CE33DF"/>
    <w:rsid w:val="00CE34A0"/>
    <w:rsid w:val="00CE369D"/>
    <w:rsid w:val="00CE3861"/>
    <w:rsid w:val="00CE3DFD"/>
    <w:rsid w:val="00CE3EFE"/>
    <w:rsid w:val="00CE3F2A"/>
    <w:rsid w:val="00CE40E2"/>
    <w:rsid w:val="00CE412F"/>
    <w:rsid w:val="00CE413D"/>
    <w:rsid w:val="00CE42D5"/>
    <w:rsid w:val="00CE4474"/>
    <w:rsid w:val="00CE4693"/>
    <w:rsid w:val="00CE479D"/>
    <w:rsid w:val="00CE4A19"/>
    <w:rsid w:val="00CE4BB8"/>
    <w:rsid w:val="00CE4C6C"/>
    <w:rsid w:val="00CE4CE1"/>
    <w:rsid w:val="00CE4DC6"/>
    <w:rsid w:val="00CE4E65"/>
    <w:rsid w:val="00CE5644"/>
    <w:rsid w:val="00CE5820"/>
    <w:rsid w:val="00CE59B9"/>
    <w:rsid w:val="00CE5B07"/>
    <w:rsid w:val="00CE600C"/>
    <w:rsid w:val="00CE642D"/>
    <w:rsid w:val="00CE651F"/>
    <w:rsid w:val="00CE659E"/>
    <w:rsid w:val="00CE6DFB"/>
    <w:rsid w:val="00CE6F03"/>
    <w:rsid w:val="00CE700D"/>
    <w:rsid w:val="00CE7145"/>
    <w:rsid w:val="00CE73D9"/>
    <w:rsid w:val="00CE76AE"/>
    <w:rsid w:val="00CE78D0"/>
    <w:rsid w:val="00CE7CC0"/>
    <w:rsid w:val="00CE7CF8"/>
    <w:rsid w:val="00CE7D01"/>
    <w:rsid w:val="00CE7F13"/>
    <w:rsid w:val="00CF001E"/>
    <w:rsid w:val="00CF0706"/>
    <w:rsid w:val="00CF0A15"/>
    <w:rsid w:val="00CF0B8A"/>
    <w:rsid w:val="00CF0BD9"/>
    <w:rsid w:val="00CF14F6"/>
    <w:rsid w:val="00CF1778"/>
    <w:rsid w:val="00CF1795"/>
    <w:rsid w:val="00CF1A05"/>
    <w:rsid w:val="00CF1DF9"/>
    <w:rsid w:val="00CF263F"/>
    <w:rsid w:val="00CF3020"/>
    <w:rsid w:val="00CF3278"/>
    <w:rsid w:val="00CF346F"/>
    <w:rsid w:val="00CF393C"/>
    <w:rsid w:val="00CF3A3C"/>
    <w:rsid w:val="00CF4175"/>
    <w:rsid w:val="00CF443E"/>
    <w:rsid w:val="00CF48C3"/>
    <w:rsid w:val="00CF4A18"/>
    <w:rsid w:val="00CF4CF9"/>
    <w:rsid w:val="00CF4D45"/>
    <w:rsid w:val="00CF4FEE"/>
    <w:rsid w:val="00CF54B4"/>
    <w:rsid w:val="00CF550D"/>
    <w:rsid w:val="00CF58FE"/>
    <w:rsid w:val="00CF5C79"/>
    <w:rsid w:val="00CF5D42"/>
    <w:rsid w:val="00CF5DCC"/>
    <w:rsid w:val="00CF5DFD"/>
    <w:rsid w:val="00CF5E62"/>
    <w:rsid w:val="00CF5F17"/>
    <w:rsid w:val="00CF619B"/>
    <w:rsid w:val="00CF6286"/>
    <w:rsid w:val="00CF62B7"/>
    <w:rsid w:val="00CF659C"/>
    <w:rsid w:val="00CF6A35"/>
    <w:rsid w:val="00CF6A86"/>
    <w:rsid w:val="00CF7603"/>
    <w:rsid w:val="00CF7BB2"/>
    <w:rsid w:val="00CF7DA3"/>
    <w:rsid w:val="00D003E6"/>
    <w:rsid w:val="00D0056A"/>
    <w:rsid w:val="00D006A1"/>
    <w:rsid w:val="00D006F5"/>
    <w:rsid w:val="00D009C0"/>
    <w:rsid w:val="00D00B00"/>
    <w:rsid w:val="00D00DCF"/>
    <w:rsid w:val="00D00FD6"/>
    <w:rsid w:val="00D010D3"/>
    <w:rsid w:val="00D01325"/>
    <w:rsid w:val="00D01440"/>
    <w:rsid w:val="00D01554"/>
    <w:rsid w:val="00D0167E"/>
    <w:rsid w:val="00D016A2"/>
    <w:rsid w:val="00D01FA6"/>
    <w:rsid w:val="00D0206E"/>
    <w:rsid w:val="00D020F4"/>
    <w:rsid w:val="00D0210F"/>
    <w:rsid w:val="00D02422"/>
    <w:rsid w:val="00D02608"/>
    <w:rsid w:val="00D028F9"/>
    <w:rsid w:val="00D02A3A"/>
    <w:rsid w:val="00D02A44"/>
    <w:rsid w:val="00D02B25"/>
    <w:rsid w:val="00D02C69"/>
    <w:rsid w:val="00D02D95"/>
    <w:rsid w:val="00D02F0D"/>
    <w:rsid w:val="00D02F55"/>
    <w:rsid w:val="00D0304D"/>
    <w:rsid w:val="00D03256"/>
    <w:rsid w:val="00D0351F"/>
    <w:rsid w:val="00D03FAC"/>
    <w:rsid w:val="00D03FC6"/>
    <w:rsid w:val="00D04112"/>
    <w:rsid w:val="00D04208"/>
    <w:rsid w:val="00D042C9"/>
    <w:rsid w:val="00D042E9"/>
    <w:rsid w:val="00D049BD"/>
    <w:rsid w:val="00D0514D"/>
    <w:rsid w:val="00D05169"/>
    <w:rsid w:val="00D051C8"/>
    <w:rsid w:val="00D05609"/>
    <w:rsid w:val="00D05B8D"/>
    <w:rsid w:val="00D05BC2"/>
    <w:rsid w:val="00D06081"/>
    <w:rsid w:val="00D06312"/>
    <w:rsid w:val="00D06317"/>
    <w:rsid w:val="00D065CA"/>
    <w:rsid w:val="00D06726"/>
    <w:rsid w:val="00D06744"/>
    <w:rsid w:val="00D06830"/>
    <w:rsid w:val="00D06BF7"/>
    <w:rsid w:val="00D07203"/>
    <w:rsid w:val="00D07400"/>
    <w:rsid w:val="00D076DD"/>
    <w:rsid w:val="00D07C02"/>
    <w:rsid w:val="00D07DE7"/>
    <w:rsid w:val="00D07EB7"/>
    <w:rsid w:val="00D1033D"/>
    <w:rsid w:val="00D1095A"/>
    <w:rsid w:val="00D10CCF"/>
    <w:rsid w:val="00D10FB9"/>
    <w:rsid w:val="00D11019"/>
    <w:rsid w:val="00D11532"/>
    <w:rsid w:val="00D11A9C"/>
    <w:rsid w:val="00D11AC3"/>
    <w:rsid w:val="00D12095"/>
    <w:rsid w:val="00D12136"/>
    <w:rsid w:val="00D121F5"/>
    <w:rsid w:val="00D123C8"/>
    <w:rsid w:val="00D12631"/>
    <w:rsid w:val="00D127BC"/>
    <w:rsid w:val="00D12930"/>
    <w:rsid w:val="00D12A3E"/>
    <w:rsid w:val="00D12AC5"/>
    <w:rsid w:val="00D12B7A"/>
    <w:rsid w:val="00D12C1F"/>
    <w:rsid w:val="00D12F4B"/>
    <w:rsid w:val="00D12F55"/>
    <w:rsid w:val="00D13137"/>
    <w:rsid w:val="00D13148"/>
    <w:rsid w:val="00D13302"/>
    <w:rsid w:val="00D13553"/>
    <w:rsid w:val="00D137CE"/>
    <w:rsid w:val="00D13804"/>
    <w:rsid w:val="00D13805"/>
    <w:rsid w:val="00D139EB"/>
    <w:rsid w:val="00D13B54"/>
    <w:rsid w:val="00D142D0"/>
    <w:rsid w:val="00D14A1F"/>
    <w:rsid w:val="00D14BE9"/>
    <w:rsid w:val="00D15025"/>
    <w:rsid w:val="00D1574C"/>
    <w:rsid w:val="00D15798"/>
    <w:rsid w:val="00D1585B"/>
    <w:rsid w:val="00D158CC"/>
    <w:rsid w:val="00D15A0F"/>
    <w:rsid w:val="00D15EA5"/>
    <w:rsid w:val="00D15FD1"/>
    <w:rsid w:val="00D16A49"/>
    <w:rsid w:val="00D170B7"/>
    <w:rsid w:val="00D17114"/>
    <w:rsid w:val="00D17349"/>
    <w:rsid w:val="00D176FF"/>
    <w:rsid w:val="00D17844"/>
    <w:rsid w:val="00D1788A"/>
    <w:rsid w:val="00D202BC"/>
    <w:rsid w:val="00D20376"/>
    <w:rsid w:val="00D204E0"/>
    <w:rsid w:val="00D20671"/>
    <w:rsid w:val="00D207AB"/>
    <w:rsid w:val="00D20B4B"/>
    <w:rsid w:val="00D20DA0"/>
    <w:rsid w:val="00D20FDF"/>
    <w:rsid w:val="00D21465"/>
    <w:rsid w:val="00D215C5"/>
    <w:rsid w:val="00D215DE"/>
    <w:rsid w:val="00D21666"/>
    <w:rsid w:val="00D21812"/>
    <w:rsid w:val="00D2215C"/>
    <w:rsid w:val="00D22354"/>
    <w:rsid w:val="00D224C2"/>
    <w:rsid w:val="00D22763"/>
    <w:rsid w:val="00D22981"/>
    <w:rsid w:val="00D22999"/>
    <w:rsid w:val="00D22E4F"/>
    <w:rsid w:val="00D2321D"/>
    <w:rsid w:val="00D2329D"/>
    <w:rsid w:val="00D23787"/>
    <w:rsid w:val="00D237BF"/>
    <w:rsid w:val="00D2384C"/>
    <w:rsid w:val="00D2427A"/>
    <w:rsid w:val="00D24406"/>
    <w:rsid w:val="00D24A9B"/>
    <w:rsid w:val="00D24CAA"/>
    <w:rsid w:val="00D24DD0"/>
    <w:rsid w:val="00D251FD"/>
    <w:rsid w:val="00D25287"/>
    <w:rsid w:val="00D252B9"/>
    <w:rsid w:val="00D253D3"/>
    <w:rsid w:val="00D25417"/>
    <w:rsid w:val="00D257C0"/>
    <w:rsid w:val="00D25950"/>
    <w:rsid w:val="00D2618B"/>
    <w:rsid w:val="00D26283"/>
    <w:rsid w:val="00D2641C"/>
    <w:rsid w:val="00D26829"/>
    <w:rsid w:val="00D2699C"/>
    <w:rsid w:val="00D26C5C"/>
    <w:rsid w:val="00D26CEB"/>
    <w:rsid w:val="00D26E53"/>
    <w:rsid w:val="00D271E5"/>
    <w:rsid w:val="00D272B2"/>
    <w:rsid w:val="00D27319"/>
    <w:rsid w:val="00D27581"/>
    <w:rsid w:val="00D27A96"/>
    <w:rsid w:val="00D27BF3"/>
    <w:rsid w:val="00D30018"/>
    <w:rsid w:val="00D30268"/>
    <w:rsid w:val="00D3032C"/>
    <w:rsid w:val="00D303F6"/>
    <w:rsid w:val="00D30F2D"/>
    <w:rsid w:val="00D31309"/>
    <w:rsid w:val="00D31C09"/>
    <w:rsid w:val="00D31FD2"/>
    <w:rsid w:val="00D32362"/>
    <w:rsid w:val="00D32450"/>
    <w:rsid w:val="00D3267B"/>
    <w:rsid w:val="00D3277F"/>
    <w:rsid w:val="00D328C1"/>
    <w:rsid w:val="00D3295B"/>
    <w:rsid w:val="00D32978"/>
    <w:rsid w:val="00D3329C"/>
    <w:rsid w:val="00D333B0"/>
    <w:rsid w:val="00D33449"/>
    <w:rsid w:val="00D33938"/>
    <w:rsid w:val="00D3394A"/>
    <w:rsid w:val="00D34304"/>
    <w:rsid w:val="00D3449D"/>
    <w:rsid w:val="00D345BA"/>
    <w:rsid w:val="00D345C3"/>
    <w:rsid w:val="00D3463A"/>
    <w:rsid w:val="00D3463B"/>
    <w:rsid w:val="00D34C6B"/>
    <w:rsid w:val="00D34E44"/>
    <w:rsid w:val="00D350A1"/>
    <w:rsid w:val="00D3526B"/>
    <w:rsid w:val="00D35985"/>
    <w:rsid w:val="00D35A72"/>
    <w:rsid w:val="00D35BC8"/>
    <w:rsid w:val="00D35FCF"/>
    <w:rsid w:val="00D3669C"/>
    <w:rsid w:val="00D366AC"/>
    <w:rsid w:val="00D369D8"/>
    <w:rsid w:val="00D3719D"/>
    <w:rsid w:val="00D37224"/>
    <w:rsid w:val="00D400EA"/>
    <w:rsid w:val="00D40240"/>
    <w:rsid w:val="00D402CC"/>
    <w:rsid w:val="00D40687"/>
    <w:rsid w:val="00D40716"/>
    <w:rsid w:val="00D407E4"/>
    <w:rsid w:val="00D4095B"/>
    <w:rsid w:val="00D409EB"/>
    <w:rsid w:val="00D40A74"/>
    <w:rsid w:val="00D40C39"/>
    <w:rsid w:val="00D40CC2"/>
    <w:rsid w:val="00D40D70"/>
    <w:rsid w:val="00D4137C"/>
    <w:rsid w:val="00D416C7"/>
    <w:rsid w:val="00D416EC"/>
    <w:rsid w:val="00D41724"/>
    <w:rsid w:val="00D41C20"/>
    <w:rsid w:val="00D42208"/>
    <w:rsid w:val="00D422A9"/>
    <w:rsid w:val="00D422C8"/>
    <w:rsid w:val="00D427AE"/>
    <w:rsid w:val="00D42BBE"/>
    <w:rsid w:val="00D42FBD"/>
    <w:rsid w:val="00D4360A"/>
    <w:rsid w:val="00D437EF"/>
    <w:rsid w:val="00D43B0C"/>
    <w:rsid w:val="00D43C3A"/>
    <w:rsid w:val="00D43D10"/>
    <w:rsid w:val="00D43FE6"/>
    <w:rsid w:val="00D441FC"/>
    <w:rsid w:val="00D44709"/>
    <w:rsid w:val="00D44E2A"/>
    <w:rsid w:val="00D45701"/>
    <w:rsid w:val="00D457F0"/>
    <w:rsid w:val="00D45815"/>
    <w:rsid w:val="00D4586B"/>
    <w:rsid w:val="00D45E0D"/>
    <w:rsid w:val="00D45FE2"/>
    <w:rsid w:val="00D46335"/>
    <w:rsid w:val="00D465EA"/>
    <w:rsid w:val="00D4671B"/>
    <w:rsid w:val="00D46837"/>
    <w:rsid w:val="00D46AF4"/>
    <w:rsid w:val="00D46DAA"/>
    <w:rsid w:val="00D46FE9"/>
    <w:rsid w:val="00D470C8"/>
    <w:rsid w:val="00D4710B"/>
    <w:rsid w:val="00D473FB"/>
    <w:rsid w:val="00D47877"/>
    <w:rsid w:val="00D479FD"/>
    <w:rsid w:val="00D47E5F"/>
    <w:rsid w:val="00D47E89"/>
    <w:rsid w:val="00D5040F"/>
    <w:rsid w:val="00D50585"/>
    <w:rsid w:val="00D5080B"/>
    <w:rsid w:val="00D51216"/>
    <w:rsid w:val="00D516E0"/>
    <w:rsid w:val="00D51771"/>
    <w:rsid w:val="00D517A7"/>
    <w:rsid w:val="00D5184A"/>
    <w:rsid w:val="00D51E2C"/>
    <w:rsid w:val="00D521A4"/>
    <w:rsid w:val="00D52262"/>
    <w:rsid w:val="00D522BF"/>
    <w:rsid w:val="00D524D5"/>
    <w:rsid w:val="00D529BF"/>
    <w:rsid w:val="00D52CB8"/>
    <w:rsid w:val="00D531B1"/>
    <w:rsid w:val="00D53468"/>
    <w:rsid w:val="00D53546"/>
    <w:rsid w:val="00D538E3"/>
    <w:rsid w:val="00D539F2"/>
    <w:rsid w:val="00D53BEF"/>
    <w:rsid w:val="00D53CFA"/>
    <w:rsid w:val="00D5442D"/>
    <w:rsid w:val="00D54528"/>
    <w:rsid w:val="00D5454D"/>
    <w:rsid w:val="00D54B6F"/>
    <w:rsid w:val="00D54DD2"/>
    <w:rsid w:val="00D55048"/>
    <w:rsid w:val="00D55470"/>
    <w:rsid w:val="00D5569B"/>
    <w:rsid w:val="00D558FD"/>
    <w:rsid w:val="00D55BDF"/>
    <w:rsid w:val="00D55EA1"/>
    <w:rsid w:val="00D55F08"/>
    <w:rsid w:val="00D55FC1"/>
    <w:rsid w:val="00D56139"/>
    <w:rsid w:val="00D561F6"/>
    <w:rsid w:val="00D56211"/>
    <w:rsid w:val="00D56A9F"/>
    <w:rsid w:val="00D56B28"/>
    <w:rsid w:val="00D56B9A"/>
    <w:rsid w:val="00D56BC7"/>
    <w:rsid w:val="00D570AD"/>
    <w:rsid w:val="00D57128"/>
    <w:rsid w:val="00D5759B"/>
    <w:rsid w:val="00D57659"/>
    <w:rsid w:val="00D5772F"/>
    <w:rsid w:val="00D5791D"/>
    <w:rsid w:val="00D57DDF"/>
    <w:rsid w:val="00D57EB7"/>
    <w:rsid w:val="00D6018B"/>
    <w:rsid w:val="00D60245"/>
    <w:rsid w:val="00D60604"/>
    <w:rsid w:val="00D60A1C"/>
    <w:rsid w:val="00D60DEB"/>
    <w:rsid w:val="00D61086"/>
    <w:rsid w:val="00D6125B"/>
    <w:rsid w:val="00D61405"/>
    <w:rsid w:val="00D61775"/>
    <w:rsid w:val="00D61975"/>
    <w:rsid w:val="00D61AD6"/>
    <w:rsid w:val="00D61BB6"/>
    <w:rsid w:val="00D61CFC"/>
    <w:rsid w:val="00D61DBD"/>
    <w:rsid w:val="00D61FAE"/>
    <w:rsid w:val="00D62065"/>
    <w:rsid w:val="00D62079"/>
    <w:rsid w:val="00D6253D"/>
    <w:rsid w:val="00D62650"/>
    <w:rsid w:val="00D6289B"/>
    <w:rsid w:val="00D62EEE"/>
    <w:rsid w:val="00D63133"/>
    <w:rsid w:val="00D634F0"/>
    <w:rsid w:val="00D63628"/>
    <w:rsid w:val="00D6390E"/>
    <w:rsid w:val="00D63A9A"/>
    <w:rsid w:val="00D64120"/>
    <w:rsid w:val="00D644CE"/>
    <w:rsid w:val="00D6471F"/>
    <w:rsid w:val="00D64ADC"/>
    <w:rsid w:val="00D65232"/>
    <w:rsid w:val="00D652FB"/>
    <w:rsid w:val="00D6543B"/>
    <w:rsid w:val="00D654BD"/>
    <w:rsid w:val="00D654D8"/>
    <w:rsid w:val="00D659AF"/>
    <w:rsid w:val="00D65A35"/>
    <w:rsid w:val="00D65B15"/>
    <w:rsid w:val="00D65B9A"/>
    <w:rsid w:val="00D65BC2"/>
    <w:rsid w:val="00D65BEB"/>
    <w:rsid w:val="00D65C60"/>
    <w:rsid w:val="00D65D53"/>
    <w:rsid w:val="00D65E98"/>
    <w:rsid w:val="00D6600F"/>
    <w:rsid w:val="00D66259"/>
    <w:rsid w:val="00D66392"/>
    <w:rsid w:val="00D66682"/>
    <w:rsid w:val="00D6677B"/>
    <w:rsid w:val="00D6680B"/>
    <w:rsid w:val="00D66B6A"/>
    <w:rsid w:val="00D66D08"/>
    <w:rsid w:val="00D66F37"/>
    <w:rsid w:val="00D66F92"/>
    <w:rsid w:val="00D6714B"/>
    <w:rsid w:val="00D67B68"/>
    <w:rsid w:val="00D67E08"/>
    <w:rsid w:val="00D67FFD"/>
    <w:rsid w:val="00D700E2"/>
    <w:rsid w:val="00D7049D"/>
    <w:rsid w:val="00D7094D"/>
    <w:rsid w:val="00D70BA5"/>
    <w:rsid w:val="00D70BEF"/>
    <w:rsid w:val="00D712BA"/>
    <w:rsid w:val="00D715CB"/>
    <w:rsid w:val="00D716F8"/>
    <w:rsid w:val="00D7197B"/>
    <w:rsid w:val="00D719F8"/>
    <w:rsid w:val="00D71DCF"/>
    <w:rsid w:val="00D71F5D"/>
    <w:rsid w:val="00D725E1"/>
    <w:rsid w:val="00D725F5"/>
    <w:rsid w:val="00D72713"/>
    <w:rsid w:val="00D72838"/>
    <w:rsid w:val="00D7293C"/>
    <w:rsid w:val="00D72C05"/>
    <w:rsid w:val="00D72CD7"/>
    <w:rsid w:val="00D72DAB"/>
    <w:rsid w:val="00D73675"/>
    <w:rsid w:val="00D739C2"/>
    <w:rsid w:val="00D73B62"/>
    <w:rsid w:val="00D7402B"/>
    <w:rsid w:val="00D741BC"/>
    <w:rsid w:val="00D741CE"/>
    <w:rsid w:val="00D7430A"/>
    <w:rsid w:val="00D7473C"/>
    <w:rsid w:val="00D74776"/>
    <w:rsid w:val="00D7477B"/>
    <w:rsid w:val="00D7487A"/>
    <w:rsid w:val="00D74AE4"/>
    <w:rsid w:val="00D7555B"/>
    <w:rsid w:val="00D757FC"/>
    <w:rsid w:val="00D76129"/>
    <w:rsid w:val="00D763C9"/>
    <w:rsid w:val="00D764A0"/>
    <w:rsid w:val="00D76807"/>
    <w:rsid w:val="00D7690D"/>
    <w:rsid w:val="00D76F65"/>
    <w:rsid w:val="00D76F8D"/>
    <w:rsid w:val="00D77246"/>
    <w:rsid w:val="00D772F9"/>
    <w:rsid w:val="00D77504"/>
    <w:rsid w:val="00D7755E"/>
    <w:rsid w:val="00D775DD"/>
    <w:rsid w:val="00D778A4"/>
    <w:rsid w:val="00D800CD"/>
    <w:rsid w:val="00D801A0"/>
    <w:rsid w:val="00D803AF"/>
    <w:rsid w:val="00D80681"/>
    <w:rsid w:val="00D80881"/>
    <w:rsid w:val="00D808D8"/>
    <w:rsid w:val="00D80929"/>
    <w:rsid w:val="00D80AB0"/>
    <w:rsid w:val="00D80C7B"/>
    <w:rsid w:val="00D81041"/>
    <w:rsid w:val="00D8111B"/>
    <w:rsid w:val="00D811CF"/>
    <w:rsid w:val="00D813D4"/>
    <w:rsid w:val="00D819B8"/>
    <w:rsid w:val="00D81D23"/>
    <w:rsid w:val="00D81F03"/>
    <w:rsid w:val="00D81F41"/>
    <w:rsid w:val="00D81FBE"/>
    <w:rsid w:val="00D82EC3"/>
    <w:rsid w:val="00D82F2A"/>
    <w:rsid w:val="00D83270"/>
    <w:rsid w:val="00D832BE"/>
    <w:rsid w:val="00D8335F"/>
    <w:rsid w:val="00D8339D"/>
    <w:rsid w:val="00D8347F"/>
    <w:rsid w:val="00D83545"/>
    <w:rsid w:val="00D83736"/>
    <w:rsid w:val="00D8387E"/>
    <w:rsid w:val="00D845F5"/>
    <w:rsid w:val="00D8464E"/>
    <w:rsid w:val="00D84696"/>
    <w:rsid w:val="00D847FF"/>
    <w:rsid w:val="00D84975"/>
    <w:rsid w:val="00D84F7D"/>
    <w:rsid w:val="00D84FF7"/>
    <w:rsid w:val="00D85745"/>
    <w:rsid w:val="00D85B09"/>
    <w:rsid w:val="00D85BC4"/>
    <w:rsid w:val="00D8629F"/>
    <w:rsid w:val="00D86396"/>
    <w:rsid w:val="00D86521"/>
    <w:rsid w:val="00D86678"/>
    <w:rsid w:val="00D866A9"/>
    <w:rsid w:val="00D86759"/>
    <w:rsid w:val="00D86B50"/>
    <w:rsid w:val="00D86FED"/>
    <w:rsid w:val="00D870B7"/>
    <w:rsid w:val="00D870DA"/>
    <w:rsid w:val="00D8727A"/>
    <w:rsid w:val="00D87471"/>
    <w:rsid w:val="00D87A41"/>
    <w:rsid w:val="00D87DF9"/>
    <w:rsid w:val="00D87E62"/>
    <w:rsid w:val="00D87E90"/>
    <w:rsid w:val="00D87F1F"/>
    <w:rsid w:val="00D9073A"/>
    <w:rsid w:val="00D91148"/>
    <w:rsid w:val="00D9145B"/>
    <w:rsid w:val="00D915EB"/>
    <w:rsid w:val="00D917E5"/>
    <w:rsid w:val="00D91854"/>
    <w:rsid w:val="00D91A40"/>
    <w:rsid w:val="00D91D02"/>
    <w:rsid w:val="00D92630"/>
    <w:rsid w:val="00D9263C"/>
    <w:rsid w:val="00D9276B"/>
    <w:rsid w:val="00D927FE"/>
    <w:rsid w:val="00D9296D"/>
    <w:rsid w:val="00D92C45"/>
    <w:rsid w:val="00D92F12"/>
    <w:rsid w:val="00D938C3"/>
    <w:rsid w:val="00D93902"/>
    <w:rsid w:val="00D9408E"/>
    <w:rsid w:val="00D94305"/>
    <w:rsid w:val="00D94457"/>
    <w:rsid w:val="00D94560"/>
    <w:rsid w:val="00D94B21"/>
    <w:rsid w:val="00D94C11"/>
    <w:rsid w:val="00D94D40"/>
    <w:rsid w:val="00D94D91"/>
    <w:rsid w:val="00D94FFF"/>
    <w:rsid w:val="00D95013"/>
    <w:rsid w:val="00D9529B"/>
    <w:rsid w:val="00D9536D"/>
    <w:rsid w:val="00D95465"/>
    <w:rsid w:val="00D9562C"/>
    <w:rsid w:val="00D95ACE"/>
    <w:rsid w:val="00D95BF2"/>
    <w:rsid w:val="00D95D41"/>
    <w:rsid w:val="00D95EA5"/>
    <w:rsid w:val="00D95EDF"/>
    <w:rsid w:val="00D96ACB"/>
    <w:rsid w:val="00D96B71"/>
    <w:rsid w:val="00D96F76"/>
    <w:rsid w:val="00D9709E"/>
    <w:rsid w:val="00D9729B"/>
    <w:rsid w:val="00D97477"/>
    <w:rsid w:val="00D9747C"/>
    <w:rsid w:val="00D97567"/>
    <w:rsid w:val="00D975BE"/>
    <w:rsid w:val="00D97794"/>
    <w:rsid w:val="00D97A11"/>
    <w:rsid w:val="00D97AA7"/>
    <w:rsid w:val="00D97AB7"/>
    <w:rsid w:val="00D97BBC"/>
    <w:rsid w:val="00D97E48"/>
    <w:rsid w:val="00D97F67"/>
    <w:rsid w:val="00DA0003"/>
    <w:rsid w:val="00DA0097"/>
    <w:rsid w:val="00DA031E"/>
    <w:rsid w:val="00DA0443"/>
    <w:rsid w:val="00DA0665"/>
    <w:rsid w:val="00DA0696"/>
    <w:rsid w:val="00DA0AC9"/>
    <w:rsid w:val="00DA0C39"/>
    <w:rsid w:val="00DA0ED8"/>
    <w:rsid w:val="00DA10ED"/>
    <w:rsid w:val="00DA12CE"/>
    <w:rsid w:val="00DA152F"/>
    <w:rsid w:val="00DA1685"/>
    <w:rsid w:val="00DA1968"/>
    <w:rsid w:val="00DA1980"/>
    <w:rsid w:val="00DA1CE7"/>
    <w:rsid w:val="00DA1EEE"/>
    <w:rsid w:val="00DA2736"/>
    <w:rsid w:val="00DA3248"/>
    <w:rsid w:val="00DA3307"/>
    <w:rsid w:val="00DA39AE"/>
    <w:rsid w:val="00DA3C43"/>
    <w:rsid w:val="00DA3E87"/>
    <w:rsid w:val="00DA43E9"/>
    <w:rsid w:val="00DA4755"/>
    <w:rsid w:val="00DA4E69"/>
    <w:rsid w:val="00DA5132"/>
    <w:rsid w:val="00DA5299"/>
    <w:rsid w:val="00DA52E4"/>
    <w:rsid w:val="00DA53DF"/>
    <w:rsid w:val="00DA5659"/>
    <w:rsid w:val="00DA576A"/>
    <w:rsid w:val="00DA589A"/>
    <w:rsid w:val="00DA5BD5"/>
    <w:rsid w:val="00DA5EFA"/>
    <w:rsid w:val="00DA6204"/>
    <w:rsid w:val="00DA6B1C"/>
    <w:rsid w:val="00DA7044"/>
    <w:rsid w:val="00DA7060"/>
    <w:rsid w:val="00DA709C"/>
    <w:rsid w:val="00DA797F"/>
    <w:rsid w:val="00DA7C57"/>
    <w:rsid w:val="00DA7F69"/>
    <w:rsid w:val="00DB0000"/>
    <w:rsid w:val="00DB0198"/>
    <w:rsid w:val="00DB02F7"/>
    <w:rsid w:val="00DB04E5"/>
    <w:rsid w:val="00DB0589"/>
    <w:rsid w:val="00DB0B10"/>
    <w:rsid w:val="00DB0DD0"/>
    <w:rsid w:val="00DB0EEF"/>
    <w:rsid w:val="00DB0F5C"/>
    <w:rsid w:val="00DB0FC0"/>
    <w:rsid w:val="00DB112D"/>
    <w:rsid w:val="00DB142E"/>
    <w:rsid w:val="00DB1443"/>
    <w:rsid w:val="00DB1802"/>
    <w:rsid w:val="00DB1CCB"/>
    <w:rsid w:val="00DB1D20"/>
    <w:rsid w:val="00DB2173"/>
    <w:rsid w:val="00DB226E"/>
    <w:rsid w:val="00DB24A6"/>
    <w:rsid w:val="00DB25B6"/>
    <w:rsid w:val="00DB2660"/>
    <w:rsid w:val="00DB2A3E"/>
    <w:rsid w:val="00DB2BAF"/>
    <w:rsid w:val="00DB2E8D"/>
    <w:rsid w:val="00DB2EDD"/>
    <w:rsid w:val="00DB2FC3"/>
    <w:rsid w:val="00DB350D"/>
    <w:rsid w:val="00DB3849"/>
    <w:rsid w:val="00DB39A5"/>
    <w:rsid w:val="00DB3C19"/>
    <w:rsid w:val="00DB3D1C"/>
    <w:rsid w:val="00DB3D80"/>
    <w:rsid w:val="00DB41F2"/>
    <w:rsid w:val="00DB4619"/>
    <w:rsid w:val="00DB464A"/>
    <w:rsid w:val="00DB47D7"/>
    <w:rsid w:val="00DB4A20"/>
    <w:rsid w:val="00DB5046"/>
    <w:rsid w:val="00DB506A"/>
    <w:rsid w:val="00DB5112"/>
    <w:rsid w:val="00DB534F"/>
    <w:rsid w:val="00DB59D7"/>
    <w:rsid w:val="00DB5B13"/>
    <w:rsid w:val="00DB5E24"/>
    <w:rsid w:val="00DB63E7"/>
    <w:rsid w:val="00DB65F8"/>
    <w:rsid w:val="00DB675D"/>
    <w:rsid w:val="00DB675E"/>
    <w:rsid w:val="00DB6DE3"/>
    <w:rsid w:val="00DB7386"/>
    <w:rsid w:val="00DB75AA"/>
    <w:rsid w:val="00DB7740"/>
    <w:rsid w:val="00DB7741"/>
    <w:rsid w:val="00DB7AF0"/>
    <w:rsid w:val="00DB7D08"/>
    <w:rsid w:val="00DB7E12"/>
    <w:rsid w:val="00DC03D4"/>
    <w:rsid w:val="00DC0754"/>
    <w:rsid w:val="00DC081E"/>
    <w:rsid w:val="00DC08E1"/>
    <w:rsid w:val="00DC13B6"/>
    <w:rsid w:val="00DC1556"/>
    <w:rsid w:val="00DC156C"/>
    <w:rsid w:val="00DC1A7A"/>
    <w:rsid w:val="00DC1D3F"/>
    <w:rsid w:val="00DC1D51"/>
    <w:rsid w:val="00DC1FAB"/>
    <w:rsid w:val="00DC25CE"/>
    <w:rsid w:val="00DC2841"/>
    <w:rsid w:val="00DC29C0"/>
    <w:rsid w:val="00DC2ADA"/>
    <w:rsid w:val="00DC2CAD"/>
    <w:rsid w:val="00DC2DAE"/>
    <w:rsid w:val="00DC2DEF"/>
    <w:rsid w:val="00DC2DF5"/>
    <w:rsid w:val="00DC31C2"/>
    <w:rsid w:val="00DC3413"/>
    <w:rsid w:val="00DC3793"/>
    <w:rsid w:val="00DC37C4"/>
    <w:rsid w:val="00DC392C"/>
    <w:rsid w:val="00DC4403"/>
    <w:rsid w:val="00DC44FB"/>
    <w:rsid w:val="00DC4FB6"/>
    <w:rsid w:val="00DC5072"/>
    <w:rsid w:val="00DC52CC"/>
    <w:rsid w:val="00DC540E"/>
    <w:rsid w:val="00DC55AA"/>
    <w:rsid w:val="00DC569B"/>
    <w:rsid w:val="00DC5776"/>
    <w:rsid w:val="00DC5818"/>
    <w:rsid w:val="00DC5BC2"/>
    <w:rsid w:val="00DC5E23"/>
    <w:rsid w:val="00DC5EDF"/>
    <w:rsid w:val="00DC6062"/>
    <w:rsid w:val="00DC6133"/>
    <w:rsid w:val="00DC61DE"/>
    <w:rsid w:val="00DC63A3"/>
    <w:rsid w:val="00DC6736"/>
    <w:rsid w:val="00DC6960"/>
    <w:rsid w:val="00DC6A9D"/>
    <w:rsid w:val="00DC6B63"/>
    <w:rsid w:val="00DC6C95"/>
    <w:rsid w:val="00DC6E1B"/>
    <w:rsid w:val="00DC6EA7"/>
    <w:rsid w:val="00DC7A6C"/>
    <w:rsid w:val="00DC7F0C"/>
    <w:rsid w:val="00DD015B"/>
    <w:rsid w:val="00DD01B4"/>
    <w:rsid w:val="00DD02F5"/>
    <w:rsid w:val="00DD044B"/>
    <w:rsid w:val="00DD052D"/>
    <w:rsid w:val="00DD05D1"/>
    <w:rsid w:val="00DD064D"/>
    <w:rsid w:val="00DD08B0"/>
    <w:rsid w:val="00DD0EEF"/>
    <w:rsid w:val="00DD107B"/>
    <w:rsid w:val="00DD17E9"/>
    <w:rsid w:val="00DD1908"/>
    <w:rsid w:val="00DD19F5"/>
    <w:rsid w:val="00DD1DBD"/>
    <w:rsid w:val="00DD214B"/>
    <w:rsid w:val="00DD285D"/>
    <w:rsid w:val="00DD2C2C"/>
    <w:rsid w:val="00DD2C71"/>
    <w:rsid w:val="00DD3230"/>
    <w:rsid w:val="00DD3611"/>
    <w:rsid w:val="00DD3699"/>
    <w:rsid w:val="00DD3B94"/>
    <w:rsid w:val="00DD3B9A"/>
    <w:rsid w:val="00DD3FEB"/>
    <w:rsid w:val="00DD44E9"/>
    <w:rsid w:val="00DD4952"/>
    <w:rsid w:val="00DD4BB2"/>
    <w:rsid w:val="00DD4C2B"/>
    <w:rsid w:val="00DD53FC"/>
    <w:rsid w:val="00DD544F"/>
    <w:rsid w:val="00DD599B"/>
    <w:rsid w:val="00DD59B5"/>
    <w:rsid w:val="00DD6100"/>
    <w:rsid w:val="00DD6E56"/>
    <w:rsid w:val="00DD7098"/>
    <w:rsid w:val="00DD7271"/>
    <w:rsid w:val="00DD7311"/>
    <w:rsid w:val="00DD74BB"/>
    <w:rsid w:val="00DD791E"/>
    <w:rsid w:val="00DD7C93"/>
    <w:rsid w:val="00DD7D99"/>
    <w:rsid w:val="00DD7FB2"/>
    <w:rsid w:val="00DE006C"/>
    <w:rsid w:val="00DE0243"/>
    <w:rsid w:val="00DE04B5"/>
    <w:rsid w:val="00DE0528"/>
    <w:rsid w:val="00DE05FA"/>
    <w:rsid w:val="00DE0790"/>
    <w:rsid w:val="00DE0918"/>
    <w:rsid w:val="00DE0931"/>
    <w:rsid w:val="00DE0BD4"/>
    <w:rsid w:val="00DE0E63"/>
    <w:rsid w:val="00DE0F3F"/>
    <w:rsid w:val="00DE123D"/>
    <w:rsid w:val="00DE1323"/>
    <w:rsid w:val="00DE165F"/>
    <w:rsid w:val="00DE1677"/>
    <w:rsid w:val="00DE19C0"/>
    <w:rsid w:val="00DE1BD2"/>
    <w:rsid w:val="00DE1FDF"/>
    <w:rsid w:val="00DE211B"/>
    <w:rsid w:val="00DE2ACB"/>
    <w:rsid w:val="00DE33D8"/>
    <w:rsid w:val="00DE3403"/>
    <w:rsid w:val="00DE3576"/>
    <w:rsid w:val="00DE3C95"/>
    <w:rsid w:val="00DE3E27"/>
    <w:rsid w:val="00DE4070"/>
    <w:rsid w:val="00DE41DC"/>
    <w:rsid w:val="00DE44C8"/>
    <w:rsid w:val="00DE46B8"/>
    <w:rsid w:val="00DE47C6"/>
    <w:rsid w:val="00DE4B84"/>
    <w:rsid w:val="00DE4CB0"/>
    <w:rsid w:val="00DE4CBC"/>
    <w:rsid w:val="00DE4D6C"/>
    <w:rsid w:val="00DE52AC"/>
    <w:rsid w:val="00DE5393"/>
    <w:rsid w:val="00DE5CC1"/>
    <w:rsid w:val="00DE5CE2"/>
    <w:rsid w:val="00DE5DFD"/>
    <w:rsid w:val="00DE5EEB"/>
    <w:rsid w:val="00DE617E"/>
    <w:rsid w:val="00DE63BA"/>
    <w:rsid w:val="00DE657F"/>
    <w:rsid w:val="00DE6610"/>
    <w:rsid w:val="00DE6A0D"/>
    <w:rsid w:val="00DE6A15"/>
    <w:rsid w:val="00DE6F3B"/>
    <w:rsid w:val="00DE734F"/>
    <w:rsid w:val="00DE73F3"/>
    <w:rsid w:val="00DE74F8"/>
    <w:rsid w:val="00DE7535"/>
    <w:rsid w:val="00DE7B22"/>
    <w:rsid w:val="00DE7B42"/>
    <w:rsid w:val="00DE7D5D"/>
    <w:rsid w:val="00DE7D7E"/>
    <w:rsid w:val="00DF03F7"/>
    <w:rsid w:val="00DF0883"/>
    <w:rsid w:val="00DF0A0D"/>
    <w:rsid w:val="00DF0CDA"/>
    <w:rsid w:val="00DF0E92"/>
    <w:rsid w:val="00DF1083"/>
    <w:rsid w:val="00DF12A5"/>
    <w:rsid w:val="00DF1865"/>
    <w:rsid w:val="00DF1C9A"/>
    <w:rsid w:val="00DF1CF7"/>
    <w:rsid w:val="00DF1E21"/>
    <w:rsid w:val="00DF1E45"/>
    <w:rsid w:val="00DF1EC7"/>
    <w:rsid w:val="00DF1EE7"/>
    <w:rsid w:val="00DF1F92"/>
    <w:rsid w:val="00DF20B2"/>
    <w:rsid w:val="00DF23FB"/>
    <w:rsid w:val="00DF2537"/>
    <w:rsid w:val="00DF2654"/>
    <w:rsid w:val="00DF26FE"/>
    <w:rsid w:val="00DF2892"/>
    <w:rsid w:val="00DF2A15"/>
    <w:rsid w:val="00DF2A8E"/>
    <w:rsid w:val="00DF313A"/>
    <w:rsid w:val="00DF3196"/>
    <w:rsid w:val="00DF3452"/>
    <w:rsid w:val="00DF35CA"/>
    <w:rsid w:val="00DF3716"/>
    <w:rsid w:val="00DF374A"/>
    <w:rsid w:val="00DF37BF"/>
    <w:rsid w:val="00DF38AE"/>
    <w:rsid w:val="00DF39C3"/>
    <w:rsid w:val="00DF3CCC"/>
    <w:rsid w:val="00DF3DD0"/>
    <w:rsid w:val="00DF3F9C"/>
    <w:rsid w:val="00DF3FE9"/>
    <w:rsid w:val="00DF404C"/>
    <w:rsid w:val="00DF46F7"/>
    <w:rsid w:val="00DF46FC"/>
    <w:rsid w:val="00DF4801"/>
    <w:rsid w:val="00DF481F"/>
    <w:rsid w:val="00DF4954"/>
    <w:rsid w:val="00DF495D"/>
    <w:rsid w:val="00DF4B5D"/>
    <w:rsid w:val="00DF4F52"/>
    <w:rsid w:val="00DF55DC"/>
    <w:rsid w:val="00DF56C4"/>
    <w:rsid w:val="00DF5913"/>
    <w:rsid w:val="00DF5A77"/>
    <w:rsid w:val="00DF5A8A"/>
    <w:rsid w:val="00DF5B3D"/>
    <w:rsid w:val="00DF5D8D"/>
    <w:rsid w:val="00DF5FDC"/>
    <w:rsid w:val="00DF6397"/>
    <w:rsid w:val="00DF67B7"/>
    <w:rsid w:val="00DF697A"/>
    <w:rsid w:val="00DF6D3F"/>
    <w:rsid w:val="00DF6DF5"/>
    <w:rsid w:val="00DF6FB1"/>
    <w:rsid w:val="00DF6FB9"/>
    <w:rsid w:val="00DF735D"/>
    <w:rsid w:val="00DF76C8"/>
    <w:rsid w:val="00DF79B0"/>
    <w:rsid w:val="00E000F1"/>
    <w:rsid w:val="00E008E5"/>
    <w:rsid w:val="00E009CB"/>
    <w:rsid w:val="00E00B4F"/>
    <w:rsid w:val="00E00BDA"/>
    <w:rsid w:val="00E00D3E"/>
    <w:rsid w:val="00E01120"/>
    <w:rsid w:val="00E01629"/>
    <w:rsid w:val="00E016DC"/>
    <w:rsid w:val="00E01982"/>
    <w:rsid w:val="00E01F23"/>
    <w:rsid w:val="00E022A4"/>
    <w:rsid w:val="00E02453"/>
    <w:rsid w:val="00E024FA"/>
    <w:rsid w:val="00E02948"/>
    <w:rsid w:val="00E029A7"/>
    <w:rsid w:val="00E02DD0"/>
    <w:rsid w:val="00E02E57"/>
    <w:rsid w:val="00E02EB4"/>
    <w:rsid w:val="00E0334E"/>
    <w:rsid w:val="00E03447"/>
    <w:rsid w:val="00E03727"/>
    <w:rsid w:val="00E038CC"/>
    <w:rsid w:val="00E03968"/>
    <w:rsid w:val="00E03B21"/>
    <w:rsid w:val="00E03DDA"/>
    <w:rsid w:val="00E03FE1"/>
    <w:rsid w:val="00E04115"/>
    <w:rsid w:val="00E0440D"/>
    <w:rsid w:val="00E04715"/>
    <w:rsid w:val="00E04BF5"/>
    <w:rsid w:val="00E04ED0"/>
    <w:rsid w:val="00E051CD"/>
    <w:rsid w:val="00E05291"/>
    <w:rsid w:val="00E05305"/>
    <w:rsid w:val="00E0559A"/>
    <w:rsid w:val="00E0568A"/>
    <w:rsid w:val="00E0581D"/>
    <w:rsid w:val="00E05826"/>
    <w:rsid w:val="00E058C0"/>
    <w:rsid w:val="00E05CB2"/>
    <w:rsid w:val="00E06262"/>
    <w:rsid w:val="00E064ED"/>
    <w:rsid w:val="00E068B3"/>
    <w:rsid w:val="00E06A21"/>
    <w:rsid w:val="00E06A34"/>
    <w:rsid w:val="00E06BFB"/>
    <w:rsid w:val="00E06E47"/>
    <w:rsid w:val="00E06F07"/>
    <w:rsid w:val="00E07835"/>
    <w:rsid w:val="00E079AF"/>
    <w:rsid w:val="00E07AC8"/>
    <w:rsid w:val="00E07BDC"/>
    <w:rsid w:val="00E07CE7"/>
    <w:rsid w:val="00E07F81"/>
    <w:rsid w:val="00E102BE"/>
    <w:rsid w:val="00E1035D"/>
    <w:rsid w:val="00E1088F"/>
    <w:rsid w:val="00E10ABD"/>
    <w:rsid w:val="00E10CF1"/>
    <w:rsid w:val="00E10DD1"/>
    <w:rsid w:val="00E110F8"/>
    <w:rsid w:val="00E11251"/>
    <w:rsid w:val="00E11416"/>
    <w:rsid w:val="00E11662"/>
    <w:rsid w:val="00E116DC"/>
    <w:rsid w:val="00E118C7"/>
    <w:rsid w:val="00E11A26"/>
    <w:rsid w:val="00E11CC1"/>
    <w:rsid w:val="00E11CD4"/>
    <w:rsid w:val="00E1215E"/>
    <w:rsid w:val="00E125CC"/>
    <w:rsid w:val="00E12775"/>
    <w:rsid w:val="00E12937"/>
    <w:rsid w:val="00E12987"/>
    <w:rsid w:val="00E1335A"/>
    <w:rsid w:val="00E13562"/>
    <w:rsid w:val="00E1378A"/>
    <w:rsid w:val="00E13880"/>
    <w:rsid w:val="00E13A68"/>
    <w:rsid w:val="00E13DF0"/>
    <w:rsid w:val="00E13E43"/>
    <w:rsid w:val="00E13EED"/>
    <w:rsid w:val="00E140E3"/>
    <w:rsid w:val="00E147AD"/>
    <w:rsid w:val="00E14CE1"/>
    <w:rsid w:val="00E14DEA"/>
    <w:rsid w:val="00E14E35"/>
    <w:rsid w:val="00E14E62"/>
    <w:rsid w:val="00E152A2"/>
    <w:rsid w:val="00E158D5"/>
    <w:rsid w:val="00E15989"/>
    <w:rsid w:val="00E15A30"/>
    <w:rsid w:val="00E15D51"/>
    <w:rsid w:val="00E16228"/>
    <w:rsid w:val="00E16321"/>
    <w:rsid w:val="00E168F0"/>
    <w:rsid w:val="00E16BC8"/>
    <w:rsid w:val="00E16BFD"/>
    <w:rsid w:val="00E16D51"/>
    <w:rsid w:val="00E170E5"/>
    <w:rsid w:val="00E17273"/>
    <w:rsid w:val="00E174F2"/>
    <w:rsid w:val="00E175EC"/>
    <w:rsid w:val="00E177BC"/>
    <w:rsid w:val="00E20208"/>
    <w:rsid w:val="00E2053C"/>
    <w:rsid w:val="00E20745"/>
    <w:rsid w:val="00E207ED"/>
    <w:rsid w:val="00E20B89"/>
    <w:rsid w:val="00E20BCC"/>
    <w:rsid w:val="00E20D27"/>
    <w:rsid w:val="00E21295"/>
    <w:rsid w:val="00E21DAC"/>
    <w:rsid w:val="00E21E2F"/>
    <w:rsid w:val="00E21E66"/>
    <w:rsid w:val="00E22302"/>
    <w:rsid w:val="00E233C7"/>
    <w:rsid w:val="00E23501"/>
    <w:rsid w:val="00E2352F"/>
    <w:rsid w:val="00E235C0"/>
    <w:rsid w:val="00E23652"/>
    <w:rsid w:val="00E23AE7"/>
    <w:rsid w:val="00E23AF1"/>
    <w:rsid w:val="00E23D96"/>
    <w:rsid w:val="00E240A5"/>
    <w:rsid w:val="00E2479A"/>
    <w:rsid w:val="00E24AFB"/>
    <w:rsid w:val="00E24CF0"/>
    <w:rsid w:val="00E24DB4"/>
    <w:rsid w:val="00E24DD6"/>
    <w:rsid w:val="00E251F4"/>
    <w:rsid w:val="00E254C4"/>
    <w:rsid w:val="00E254CE"/>
    <w:rsid w:val="00E25B75"/>
    <w:rsid w:val="00E25FE1"/>
    <w:rsid w:val="00E261C2"/>
    <w:rsid w:val="00E26215"/>
    <w:rsid w:val="00E2624C"/>
    <w:rsid w:val="00E26401"/>
    <w:rsid w:val="00E264F0"/>
    <w:rsid w:val="00E26DBE"/>
    <w:rsid w:val="00E26E77"/>
    <w:rsid w:val="00E270C9"/>
    <w:rsid w:val="00E271B8"/>
    <w:rsid w:val="00E27686"/>
    <w:rsid w:val="00E2778D"/>
    <w:rsid w:val="00E27914"/>
    <w:rsid w:val="00E279A8"/>
    <w:rsid w:val="00E279C6"/>
    <w:rsid w:val="00E3010F"/>
    <w:rsid w:val="00E30FA0"/>
    <w:rsid w:val="00E31516"/>
    <w:rsid w:val="00E316D8"/>
    <w:rsid w:val="00E31955"/>
    <w:rsid w:val="00E31973"/>
    <w:rsid w:val="00E31C2B"/>
    <w:rsid w:val="00E31D39"/>
    <w:rsid w:val="00E31E7D"/>
    <w:rsid w:val="00E31EB9"/>
    <w:rsid w:val="00E31F77"/>
    <w:rsid w:val="00E32098"/>
    <w:rsid w:val="00E320EE"/>
    <w:rsid w:val="00E32D0B"/>
    <w:rsid w:val="00E32DDB"/>
    <w:rsid w:val="00E32E84"/>
    <w:rsid w:val="00E32FB1"/>
    <w:rsid w:val="00E33384"/>
    <w:rsid w:val="00E3365E"/>
    <w:rsid w:val="00E336E2"/>
    <w:rsid w:val="00E338ED"/>
    <w:rsid w:val="00E33C97"/>
    <w:rsid w:val="00E33E05"/>
    <w:rsid w:val="00E33E6A"/>
    <w:rsid w:val="00E34144"/>
    <w:rsid w:val="00E3429D"/>
    <w:rsid w:val="00E34A5C"/>
    <w:rsid w:val="00E34E8A"/>
    <w:rsid w:val="00E35061"/>
    <w:rsid w:val="00E35475"/>
    <w:rsid w:val="00E35699"/>
    <w:rsid w:val="00E35774"/>
    <w:rsid w:val="00E35BAD"/>
    <w:rsid w:val="00E36130"/>
    <w:rsid w:val="00E3644A"/>
    <w:rsid w:val="00E36A21"/>
    <w:rsid w:val="00E36A79"/>
    <w:rsid w:val="00E36C40"/>
    <w:rsid w:val="00E37013"/>
    <w:rsid w:val="00E37642"/>
    <w:rsid w:val="00E376C1"/>
    <w:rsid w:val="00E376DF"/>
    <w:rsid w:val="00E37D35"/>
    <w:rsid w:val="00E400E9"/>
    <w:rsid w:val="00E4061A"/>
    <w:rsid w:val="00E40656"/>
    <w:rsid w:val="00E40750"/>
    <w:rsid w:val="00E40AA1"/>
    <w:rsid w:val="00E40B6F"/>
    <w:rsid w:val="00E40DEE"/>
    <w:rsid w:val="00E4158D"/>
    <w:rsid w:val="00E41652"/>
    <w:rsid w:val="00E41993"/>
    <w:rsid w:val="00E41EDE"/>
    <w:rsid w:val="00E4201F"/>
    <w:rsid w:val="00E4233B"/>
    <w:rsid w:val="00E43067"/>
    <w:rsid w:val="00E4327B"/>
    <w:rsid w:val="00E4336A"/>
    <w:rsid w:val="00E4347B"/>
    <w:rsid w:val="00E434E5"/>
    <w:rsid w:val="00E43CC1"/>
    <w:rsid w:val="00E44052"/>
    <w:rsid w:val="00E4405A"/>
    <w:rsid w:val="00E44267"/>
    <w:rsid w:val="00E443B3"/>
    <w:rsid w:val="00E443DE"/>
    <w:rsid w:val="00E44443"/>
    <w:rsid w:val="00E444F5"/>
    <w:rsid w:val="00E44546"/>
    <w:rsid w:val="00E44586"/>
    <w:rsid w:val="00E44600"/>
    <w:rsid w:val="00E447B5"/>
    <w:rsid w:val="00E447EA"/>
    <w:rsid w:val="00E449A4"/>
    <w:rsid w:val="00E44A61"/>
    <w:rsid w:val="00E44D87"/>
    <w:rsid w:val="00E44EC3"/>
    <w:rsid w:val="00E44F49"/>
    <w:rsid w:val="00E45866"/>
    <w:rsid w:val="00E45B0D"/>
    <w:rsid w:val="00E45DDA"/>
    <w:rsid w:val="00E45FB1"/>
    <w:rsid w:val="00E461D4"/>
    <w:rsid w:val="00E4658E"/>
    <w:rsid w:val="00E4675C"/>
    <w:rsid w:val="00E468EB"/>
    <w:rsid w:val="00E4690A"/>
    <w:rsid w:val="00E46E06"/>
    <w:rsid w:val="00E46F8B"/>
    <w:rsid w:val="00E470F3"/>
    <w:rsid w:val="00E47100"/>
    <w:rsid w:val="00E471B1"/>
    <w:rsid w:val="00E4770F"/>
    <w:rsid w:val="00E4790E"/>
    <w:rsid w:val="00E50382"/>
    <w:rsid w:val="00E509AB"/>
    <w:rsid w:val="00E50B40"/>
    <w:rsid w:val="00E50E19"/>
    <w:rsid w:val="00E50F8A"/>
    <w:rsid w:val="00E5102D"/>
    <w:rsid w:val="00E514E3"/>
    <w:rsid w:val="00E517C7"/>
    <w:rsid w:val="00E517DA"/>
    <w:rsid w:val="00E51AF9"/>
    <w:rsid w:val="00E51E83"/>
    <w:rsid w:val="00E51FA0"/>
    <w:rsid w:val="00E5200A"/>
    <w:rsid w:val="00E5213E"/>
    <w:rsid w:val="00E5234E"/>
    <w:rsid w:val="00E528E4"/>
    <w:rsid w:val="00E52DB6"/>
    <w:rsid w:val="00E53510"/>
    <w:rsid w:val="00E53ADF"/>
    <w:rsid w:val="00E53BCD"/>
    <w:rsid w:val="00E53C9C"/>
    <w:rsid w:val="00E5409A"/>
    <w:rsid w:val="00E541FB"/>
    <w:rsid w:val="00E54988"/>
    <w:rsid w:val="00E549DF"/>
    <w:rsid w:val="00E54B0B"/>
    <w:rsid w:val="00E54C87"/>
    <w:rsid w:val="00E54D85"/>
    <w:rsid w:val="00E553E4"/>
    <w:rsid w:val="00E5540A"/>
    <w:rsid w:val="00E556F0"/>
    <w:rsid w:val="00E5581E"/>
    <w:rsid w:val="00E55835"/>
    <w:rsid w:val="00E55AA2"/>
    <w:rsid w:val="00E55F83"/>
    <w:rsid w:val="00E56208"/>
    <w:rsid w:val="00E56340"/>
    <w:rsid w:val="00E5691C"/>
    <w:rsid w:val="00E56B40"/>
    <w:rsid w:val="00E56CE6"/>
    <w:rsid w:val="00E5717B"/>
    <w:rsid w:val="00E57458"/>
    <w:rsid w:val="00E57531"/>
    <w:rsid w:val="00E578E2"/>
    <w:rsid w:val="00E5799B"/>
    <w:rsid w:val="00E60556"/>
    <w:rsid w:val="00E607E1"/>
    <w:rsid w:val="00E609D1"/>
    <w:rsid w:val="00E60C59"/>
    <w:rsid w:val="00E60F0A"/>
    <w:rsid w:val="00E60F93"/>
    <w:rsid w:val="00E610CA"/>
    <w:rsid w:val="00E610DE"/>
    <w:rsid w:val="00E61438"/>
    <w:rsid w:val="00E617AD"/>
    <w:rsid w:val="00E618E5"/>
    <w:rsid w:val="00E61AEC"/>
    <w:rsid w:val="00E61BCF"/>
    <w:rsid w:val="00E61E9A"/>
    <w:rsid w:val="00E62194"/>
    <w:rsid w:val="00E62624"/>
    <w:rsid w:val="00E629F7"/>
    <w:rsid w:val="00E62C7C"/>
    <w:rsid w:val="00E62E4F"/>
    <w:rsid w:val="00E63D14"/>
    <w:rsid w:val="00E641BD"/>
    <w:rsid w:val="00E647F0"/>
    <w:rsid w:val="00E64905"/>
    <w:rsid w:val="00E64A11"/>
    <w:rsid w:val="00E64A85"/>
    <w:rsid w:val="00E64CC9"/>
    <w:rsid w:val="00E64D2A"/>
    <w:rsid w:val="00E64DCE"/>
    <w:rsid w:val="00E64DCF"/>
    <w:rsid w:val="00E64E1D"/>
    <w:rsid w:val="00E64ED2"/>
    <w:rsid w:val="00E654A3"/>
    <w:rsid w:val="00E65977"/>
    <w:rsid w:val="00E65D1E"/>
    <w:rsid w:val="00E661E7"/>
    <w:rsid w:val="00E6662A"/>
    <w:rsid w:val="00E66852"/>
    <w:rsid w:val="00E668CB"/>
    <w:rsid w:val="00E66A4B"/>
    <w:rsid w:val="00E66DDE"/>
    <w:rsid w:val="00E66E4F"/>
    <w:rsid w:val="00E66F30"/>
    <w:rsid w:val="00E670F9"/>
    <w:rsid w:val="00E671AC"/>
    <w:rsid w:val="00E674F0"/>
    <w:rsid w:val="00E67757"/>
    <w:rsid w:val="00E7013C"/>
    <w:rsid w:val="00E704CD"/>
    <w:rsid w:val="00E70A2E"/>
    <w:rsid w:val="00E70D53"/>
    <w:rsid w:val="00E710C2"/>
    <w:rsid w:val="00E711FC"/>
    <w:rsid w:val="00E7135B"/>
    <w:rsid w:val="00E71837"/>
    <w:rsid w:val="00E71C8C"/>
    <w:rsid w:val="00E71E22"/>
    <w:rsid w:val="00E72201"/>
    <w:rsid w:val="00E72508"/>
    <w:rsid w:val="00E72E67"/>
    <w:rsid w:val="00E72F2A"/>
    <w:rsid w:val="00E72FAF"/>
    <w:rsid w:val="00E7355B"/>
    <w:rsid w:val="00E73893"/>
    <w:rsid w:val="00E7400C"/>
    <w:rsid w:val="00E74352"/>
    <w:rsid w:val="00E7456F"/>
    <w:rsid w:val="00E745E9"/>
    <w:rsid w:val="00E74644"/>
    <w:rsid w:val="00E7482F"/>
    <w:rsid w:val="00E749E2"/>
    <w:rsid w:val="00E74D7C"/>
    <w:rsid w:val="00E74E1E"/>
    <w:rsid w:val="00E74E26"/>
    <w:rsid w:val="00E74E59"/>
    <w:rsid w:val="00E75213"/>
    <w:rsid w:val="00E752F8"/>
    <w:rsid w:val="00E75522"/>
    <w:rsid w:val="00E755E3"/>
    <w:rsid w:val="00E75952"/>
    <w:rsid w:val="00E75955"/>
    <w:rsid w:val="00E75969"/>
    <w:rsid w:val="00E75E97"/>
    <w:rsid w:val="00E75F10"/>
    <w:rsid w:val="00E76492"/>
    <w:rsid w:val="00E7685C"/>
    <w:rsid w:val="00E76BB5"/>
    <w:rsid w:val="00E76D85"/>
    <w:rsid w:val="00E7705E"/>
    <w:rsid w:val="00E77272"/>
    <w:rsid w:val="00E77892"/>
    <w:rsid w:val="00E778B9"/>
    <w:rsid w:val="00E778C7"/>
    <w:rsid w:val="00E77F98"/>
    <w:rsid w:val="00E8013B"/>
    <w:rsid w:val="00E80721"/>
    <w:rsid w:val="00E808A7"/>
    <w:rsid w:val="00E809B4"/>
    <w:rsid w:val="00E80B54"/>
    <w:rsid w:val="00E80B65"/>
    <w:rsid w:val="00E80BA9"/>
    <w:rsid w:val="00E8138A"/>
    <w:rsid w:val="00E81439"/>
    <w:rsid w:val="00E820CA"/>
    <w:rsid w:val="00E82369"/>
    <w:rsid w:val="00E8249F"/>
    <w:rsid w:val="00E82548"/>
    <w:rsid w:val="00E8280C"/>
    <w:rsid w:val="00E82A2A"/>
    <w:rsid w:val="00E82D5A"/>
    <w:rsid w:val="00E8310D"/>
    <w:rsid w:val="00E83211"/>
    <w:rsid w:val="00E83330"/>
    <w:rsid w:val="00E8338B"/>
    <w:rsid w:val="00E835A9"/>
    <w:rsid w:val="00E83617"/>
    <w:rsid w:val="00E8384D"/>
    <w:rsid w:val="00E83EEB"/>
    <w:rsid w:val="00E83F0E"/>
    <w:rsid w:val="00E84093"/>
    <w:rsid w:val="00E84289"/>
    <w:rsid w:val="00E84384"/>
    <w:rsid w:val="00E84505"/>
    <w:rsid w:val="00E84526"/>
    <w:rsid w:val="00E845F9"/>
    <w:rsid w:val="00E848F5"/>
    <w:rsid w:val="00E84A89"/>
    <w:rsid w:val="00E84C2A"/>
    <w:rsid w:val="00E84EAF"/>
    <w:rsid w:val="00E84EB6"/>
    <w:rsid w:val="00E85527"/>
    <w:rsid w:val="00E85580"/>
    <w:rsid w:val="00E85695"/>
    <w:rsid w:val="00E85926"/>
    <w:rsid w:val="00E85A52"/>
    <w:rsid w:val="00E85C51"/>
    <w:rsid w:val="00E85F3F"/>
    <w:rsid w:val="00E8600B"/>
    <w:rsid w:val="00E8627F"/>
    <w:rsid w:val="00E86502"/>
    <w:rsid w:val="00E869BD"/>
    <w:rsid w:val="00E86A3F"/>
    <w:rsid w:val="00E86DD3"/>
    <w:rsid w:val="00E86E2C"/>
    <w:rsid w:val="00E86ECE"/>
    <w:rsid w:val="00E86FD9"/>
    <w:rsid w:val="00E87147"/>
    <w:rsid w:val="00E8756A"/>
    <w:rsid w:val="00E87684"/>
    <w:rsid w:val="00E87784"/>
    <w:rsid w:val="00E879DA"/>
    <w:rsid w:val="00E87AC4"/>
    <w:rsid w:val="00E87D50"/>
    <w:rsid w:val="00E87D9A"/>
    <w:rsid w:val="00E9092C"/>
    <w:rsid w:val="00E909D6"/>
    <w:rsid w:val="00E90C4F"/>
    <w:rsid w:val="00E90CF9"/>
    <w:rsid w:val="00E90F9A"/>
    <w:rsid w:val="00E91353"/>
    <w:rsid w:val="00E915C8"/>
    <w:rsid w:val="00E91A9A"/>
    <w:rsid w:val="00E91B57"/>
    <w:rsid w:val="00E91E54"/>
    <w:rsid w:val="00E91F3D"/>
    <w:rsid w:val="00E91F54"/>
    <w:rsid w:val="00E9206F"/>
    <w:rsid w:val="00E92161"/>
    <w:rsid w:val="00E92C80"/>
    <w:rsid w:val="00E92E2E"/>
    <w:rsid w:val="00E92EFF"/>
    <w:rsid w:val="00E92FBE"/>
    <w:rsid w:val="00E92FFD"/>
    <w:rsid w:val="00E9327D"/>
    <w:rsid w:val="00E93304"/>
    <w:rsid w:val="00E933D4"/>
    <w:rsid w:val="00E93454"/>
    <w:rsid w:val="00E93694"/>
    <w:rsid w:val="00E938DA"/>
    <w:rsid w:val="00E93B08"/>
    <w:rsid w:val="00E93BB9"/>
    <w:rsid w:val="00E93CDD"/>
    <w:rsid w:val="00E94121"/>
    <w:rsid w:val="00E94402"/>
    <w:rsid w:val="00E94731"/>
    <w:rsid w:val="00E94CE2"/>
    <w:rsid w:val="00E955AC"/>
    <w:rsid w:val="00E958B1"/>
    <w:rsid w:val="00E95CA1"/>
    <w:rsid w:val="00E95F7D"/>
    <w:rsid w:val="00E96081"/>
    <w:rsid w:val="00E9640A"/>
    <w:rsid w:val="00E9687D"/>
    <w:rsid w:val="00E96ACF"/>
    <w:rsid w:val="00E96B66"/>
    <w:rsid w:val="00E96F05"/>
    <w:rsid w:val="00E96F9D"/>
    <w:rsid w:val="00E971F9"/>
    <w:rsid w:val="00E97223"/>
    <w:rsid w:val="00E972BD"/>
    <w:rsid w:val="00E97503"/>
    <w:rsid w:val="00E97968"/>
    <w:rsid w:val="00E97B47"/>
    <w:rsid w:val="00E97D31"/>
    <w:rsid w:val="00EA0030"/>
    <w:rsid w:val="00EA0725"/>
    <w:rsid w:val="00EA09B9"/>
    <w:rsid w:val="00EA09CB"/>
    <w:rsid w:val="00EA0BEE"/>
    <w:rsid w:val="00EA101C"/>
    <w:rsid w:val="00EA109C"/>
    <w:rsid w:val="00EA116F"/>
    <w:rsid w:val="00EA1366"/>
    <w:rsid w:val="00EA136C"/>
    <w:rsid w:val="00EA1425"/>
    <w:rsid w:val="00EA1611"/>
    <w:rsid w:val="00EA1896"/>
    <w:rsid w:val="00EA1A73"/>
    <w:rsid w:val="00EA1BEA"/>
    <w:rsid w:val="00EA1FF3"/>
    <w:rsid w:val="00EA2529"/>
    <w:rsid w:val="00EA2C62"/>
    <w:rsid w:val="00EA2D5D"/>
    <w:rsid w:val="00EA2DB1"/>
    <w:rsid w:val="00EA329B"/>
    <w:rsid w:val="00EA3341"/>
    <w:rsid w:val="00EA36A3"/>
    <w:rsid w:val="00EA3706"/>
    <w:rsid w:val="00EA3F26"/>
    <w:rsid w:val="00EA4005"/>
    <w:rsid w:val="00EA408D"/>
    <w:rsid w:val="00EA4777"/>
    <w:rsid w:val="00EA4CB4"/>
    <w:rsid w:val="00EA4F04"/>
    <w:rsid w:val="00EA5284"/>
    <w:rsid w:val="00EA5ACF"/>
    <w:rsid w:val="00EA5CD1"/>
    <w:rsid w:val="00EA619F"/>
    <w:rsid w:val="00EA6B6D"/>
    <w:rsid w:val="00EA6F05"/>
    <w:rsid w:val="00EA6F72"/>
    <w:rsid w:val="00EA6F77"/>
    <w:rsid w:val="00EA6FB9"/>
    <w:rsid w:val="00EA7642"/>
    <w:rsid w:val="00EA79BC"/>
    <w:rsid w:val="00EB04EB"/>
    <w:rsid w:val="00EB149F"/>
    <w:rsid w:val="00EB15A2"/>
    <w:rsid w:val="00EB1929"/>
    <w:rsid w:val="00EB19ED"/>
    <w:rsid w:val="00EB1C36"/>
    <w:rsid w:val="00EB1CD1"/>
    <w:rsid w:val="00EB1F8D"/>
    <w:rsid w:val="00EB2037"/>
    <w:rsid w:val="00EB2519"/>
    <w:rsid w:val="00EB2B4C"/>
    <w:rsid w:val="00EB2C1D"/>
    <w:rsid w:val="00EB33AE"/>
    <w:rsid w:val="00EB39B5"/>
    <w:rsid w:val="00EB3EFE"/>
    <w:rsid w:val="00EB43F5"/>
    <w:rsid w:val="00EB4434"/>
    <w:rsid w:val="00EB46A3"/>
    <w:rsid w:val="00EB486B"/>
    <w:rsid w:val="00EB4A40"/>
    <w:rsid w:val="00EB4AB6"/>
    <w:rsid w:val="00EB54E8"/>
    <w:rsid w:val="00EB55A7"/>
    <w:rsid w:val="00EB591A"/>
    <w:rsid w:val="00EB5A3D"/>
    <w:rsid w:val="00EB5F12"/>
    <w:rsid w:val="00EB611E"/>
    <w:rsid w:val="00EB617B"/>
    <w:rsid w:val="00EB668B"/>
    <w:rsid w:val="00EB6915"/>
    <w:rsid w:val="00EB69AF"/>
    <w:rsid w:val="00EB6D0F"/>
    <w:rsid w:val="00EB710D"/>
    <w:rsid w:val="00EB72BC"/>
    <w:rsid w:val="00EB733C"/>
    <w:rsid w:val="00EB7629"/>
    <w:rsid w:val="00EB7EF0"/>
    <w:rsid w:val="00EB7EF1"/>
    <w:rsid w:val="00EC033D"/>
    <w:rsid w:val="00EC092D"/>
    <w:rsid w:val="00EC096C"/>
    <w:rsid w:val="00EC0B96"/>
    <w:rsid w:val="00EC0C76"/>
    <w:rsid w:val="00EC0D63"/>
    <w:rsid w:val="00EC1586"/>
    <w:rsid w:val="00EC245D"/>
    <w:rsid w:val="00EC2750"/>
    <w:rsid w:val="00EC288D"/>
    <w:rsid w:val="00EC2893"/>
    <w:rsid w:val="00EC2B7F"/>
    <w:rsid w:val="00EC2FB6"/>
    <w:rsid w:val="00EC32EA"/>
    <w:rsid w:val="00EC3561"/>
    <w:rsid w:val="00EC36FE"/>
    <w:rsid w:val="00EC3823"/>
    <w:rsid w:val="00EC3B58"/>
    <w:rsid w:val="00EC3CA9"/>
    <w:rsid w:val="00EC3CF8"/>
    <w:rsid w:val="00EC3D62"/>
    <w:rsid w:val="00EC3F37"/>
    <w:rsid w:val="00EC439D"/>
    <w:rsid w:val="00EC443A"/>
    <w:rsid w:val="00EC46FB"/>
    <w:rsid w:val="00EC488D"/>
    <w:rsid w:val="00EC49A0"/>
    <w:rsid w:val="00EC4A42"/>
    <w:rsid w:val="00EC53A8"/>
    <w:rsid w:val="00EC591E"/>
    <w:rsid w:val="00EC594C"/>
    <w:rsid w:val="00EC5F73"/>
    <w:rsid w:val="00EC6106"/>
    <w:rsid w:val="00EC61E0"/>
    <w:rsid w:val="00EC6225"/>
    <w:rsid w:val="00EC662D"/>
    <w:rsid w:val="00EC6A12"/>
    <w:rsid w:val="00EC6C49"/>
    <w:rsid w:val="00EC6CDA"/>
    <w:rsid w:val="00EC6E3B"/>
    <w:rsid w:val="00EC7B57"/>
    <w:rsid w:val="00EC7B5A"/>
    <w:rsid w:val="00EC7C80"/>
    <w:rsid w:val="00EC7CA5"/>
    <w:rsid w:val="00ED050D"/>
    <w:rsid w:val="00ED087A"/>
    <w:rsid w:val="00ED0BCF"/>
    <w:rsid w:val="00ED0D2B"/>
    <w:rsid w:val="00ED0EFE"/>
    <w:rsid w:val="00ED1283"/>
    <w:rsid w:val="00ED143B"/>
    <w:rsid w:val="00ED14B1"/>
    <w:rsid w:val="00ED1580"/>
    <w:rsid w:val="00ED22E0"/>
    <w:rsid w:val="00ED276C"/>
    <w:rsid w:val="00ED277E"/>
    <w:rsid w:val="00ED2CC8"/>
    <w:rsid w:val="00ED326C"/>
    <w:rsid w:val="00ED33A1"/>
    <w:rsid w:val="00ED35F0"/>
    <w:rsid w:val="00ED35FA"/>
    <w:rsid w:val="00ED3666"/>
    <w:rsid w:val="00ED3956"/>
    <w:rsid w:val="00ED3A45"/>
    <w:rsid w:val="00ED3AC2"/>
    <w:rsid w:val="00ED3F85"/>
    <w:rsid w:val="00ED3F8E"/>
    <w:rsid w:val="00ED4961"/>
    <w:rsid w:val="00ED4B89"/>
    <w:rsid w:val="00ED4CF4"/>
    <w:rsid w:val="00ED4E2A"/>
    <w:rsid w:val="00ED500F"/>
    <w:rsid w:val="00ED513F"/>
    <w:rsid w:val="00ED5675"/>
    <w:rsid w:val="00ED56EB"/>
    <w:rsid w:val="00ED599F"/>
    <w:rsid w:val="00ED5CCE"/>
    <w:rsid w:val="00ED5D24"/>
    <w:rsid w:val="00ED5F94"/>
    <w:rsid w:val="00ED6179"/>
    <w:rsid w:val="00ED6325"/>
    <w:rsid w:val="00ED6AFD"/>
    <w:rsid w:val="00ED6CBF"/>
    <w:rsid w:val="00ED7088"/>
    <w:rsid w:val="00ED7222"/>
    <w:rsid w:val="00ED73A9"/>
    <w:rsid w:val="00ED7405"/>
    <w:rsid w:val="00ED763D"/>
    <w:rsid w:val="00ED76B2"/>
    <w:rsid w:val="00ED76B6"/>
    <w:rsid w:val="00ED7B8A"/>
    <w:rsid w:val="00ED7D82"/>
    <w:rsid w:val="00EE0657"/>
    <w:rsid w:val="00EE06A0"/>
    <w:rsid w:val="00EE07BB"/>
    <w:rsid w:val="00EE082F"/>
    <w:rsid w:val="00EE0DDF"/>
    <w:rsid w:val="00EE0F73"/>
    <w:rsid w:val="00EE114A"/>
    <w:rsid w:val="00EE11D2"/>
    <w:rsid w:val="00EE13EC"/>
    <w:rsid w:val="00EE1449"/>
    <w:rsid w:val="00EE14C3"/>
    <w:rsid w:val="00EE1697"/>
    <w:rsid w:val="00EE1901"/>
    <w:rsid w:val="00EE1BF3"/>
    <w:rsid w:val="00EE1E26"/>
    <w:rsid w:val="00EE21B8"/>
    <w:rsid w:val="00EE24DA"/>
    <w:rsid w:val="00EE2DCB"/>
    <w:rsid w:val="00EE2F17"/>
    <w:rsid w:val="00EE300D"/>
    <w:rsid w:val="00EE33D4"/>
    <w:rsid w:val="00EE3456"/>
    <w:rsid w:val="00EE3842"/>
    <w:rsid w:val="00EE39DE"/>
    <w:rsid w:val="00EE3CBC"/>
    <w:rsid w:val="00EE41FE"/>
    <w:rsid w:val="00EE47B3"/>
    <w:rsid w:val="00EE4D70"/>
    <w:rsid w:val="00EE4FF5"/>
    <w:rsid w:val="00EE509F"/>
    <w:rsid w:val="00EE521D"/>
    <w:rsid w:val="00EE559F"/>
    <w:rsid w:val="00EE59CC"/>
    <w:rsid w:val="00EE5E0E"/>
    <w:rsid w:val="00EE615E"/>
    <w:rsid w:val="00EE620E"/>
    <w:rsid w:val="00EE6307"/>
    <w:rsid w:val="00EE6450"/>
    <w:rsid w:val="00EE6632"/>
    <w:rsid w:val="00EE6E04"/>
    <w:rsid w:val="00EE75D4"/>
    <w:rsid w:val="00EE76E6"/>
    <w:rsid w:val="00EE7AD7"/>
    <w:rsid w:val="00EE7C5C"/>
    <w:rsid w:val="00EE7E53"/>
    <w:rsid w:val="00EE7EDB"/>
    <w:rsid w:val="00EE7F53"/>
    <w:rsid w:val="00EF0151"/>
    <w:rsid w:val="00EF0532"/>
    <w:rsid w:val="00EF05F4"/>
    <w:rsid w:val="00EF13A3"/>
    <w:rsid w:val="00EF140E"/>
    <w:rsid w:val="00EF16C8"/>
    <w:rsid w:val="00EF16DD"/>
    <w:rsid w:val="00EF1A95"/>
    <w:rsid w:val="00EF1B03"/>
    <w:rsid w:val="00EF1C86"/>
    <w:rsid w:val="00EF1CED"/>
    <w:rsid w:val="00EF1F19"/>
    <w:rsid w:val="00EF2212"/>
    <w:rsid w:val="00EF2237"/>
    <w:rsid w:val="00EF229B"/>
    <w:rsid w:val="00EF22BE"/>
    <w:rsid w:val="00EF2922"/>
    <w:rsid w:val="00EF2C3A"/>
    <w:rsid w:val="00EF2C83"/>
    <w:rsid w:val="00EF2DB4"/>
    <w:rsid w:val="00EF2E32"/>
    <w:rsid w:val="00EF2F56"/>
    <w:rsid w:val="00EF32AC"/>
    <w:rsid w:val="00EF3687"/>
    <w:rsid w:val="00EF383D"/>
    <w:rsid w:val="00EF3AA0"/>
    <w:rsid w:val="00EF4198"/>
    <w:rsid w:val="00EF4483"/>
    <w:rsid w:val="00EF49F6"/>
    <w:rsid w:val="00EF4B5A"/>
    <w:rsid w:val="00EF4E32"/>
    <w:rsid w:val="00EF4F54"/>
    <w:rsid w:val="00EF4F85"/>
    <w:rsid w:val="00EF521E"/>
    <w:rsid w:val="00EF5937"/>
    <w:rsid w:val="00EF5EBC"/>
    <w:rsid w:val="00EF612B"/>
    <w:rsid w:val="00EF635B"/>
    <w:rsid w:val="00EF6780"/>
    <w:rsid w:val="00EF7073"/>
    <w:rsid w:val="00EF7543"/>
    <w:rsid w:val="00EF7832"/>
    <w:rsid w:val="00EF7932"/>
    <w:rsid w:val="00EF7CFD"/>
    <w:rsid w:val="00EF7E6E"/>
    <w:rsid w:val="00F00345"/>
    <w:rsid w:val="00F00C18"/>
    <w:rsid w:val="00F00C2C"/>
    <w:rsid w:val="00F00D6E"/>
    <w:rsid w:val="00F00DA8"/>
    <w:rsid w:val="00F0110A"/>
    <w:rsid w:val="00F015CC"/>
    <w:rsid w:val="00F01603"/>
    <w:rsid w:val="00F01C1B"/>
    <w:rsid w:val="00F01C62"/>
    <w:rsid w:val="00F02383"/>
    <w:rsid w:val="00F02520"/>
    <w:rsid w:val="00F02626"/>
    <w:rsid w:val="00F0281C"/>
    <w:rsid w:val="00F0288C"/>
    <w:rsid w:val="00F02BD3"/>
    <w:rsid w:val="00F03016"/>
    <w:rsid w:val="00F043FB"/>
    <w:rsid w:val="00F045C8"/>
    <w:rsid w:val="00F04619"/>
    <w:rsid w:val="00F0473B"/>
    <w:rsid w:val="00F048AE"/>
    <w:rsid w:val="00F049B0"/>
    <w:rsid w:val="00F04D2B"/>
    <w:rsid w:val="00F04EF2"/>
    <w:rsid w:val="00F05114"/>
    <w:rsid w:val="00F05465"/>
    <w:rsid w:val="00F05631"/>
    <w:rsid w:val="00F05648"/>
    <w:rsid w:val="00F056D8"/>
    <w:rsid w:val="00F05929"/>
    <w:rsid w:val="00F05C0C"/>
    <w:rsid w:val="00F0617F"/>
    <w:rsid w:val="00F064D6"/>
    <w:rsid w:val="00F06628"/>
    <w:rsid w:val="00F0680F"/>
    <w:rsid w:val="00F06CFE"/>
    <w:rsid w:val="00F06D99"/>
    <w:rsid w:val="00F073D7"/>
    <w:rsid w:val="00F0769A"/>
    <w:rsid w:val="00F077E0"/>
    <w:rsid w:val="00F07927"/>
    <w:rsid w:val="00F0795D"/>
    <w:rsid w:val="00F07DC3"/>
    <w:rsid w:val="00F07FCB"/>
    <w:rsid w:val="00F100C2"/>
    <w:rsid w:val="00F106C7"/>
    <w:rsid w:val="00F10705"/>
    <w:rsid w:val="00F1077C"/>
    <w:rsid w:val="00F107F5"/>
    <w:rsid w:val="00F1089C"/>
    <w:rsid w:val="00F10911"/>
    <w:rsid w:val="00F10C91"/>
    <w:rsid w:val="00F110CE"/>
    <w:rsid w:val="00F1130E"/>
    <w:rsid w:val="00F116FC"/>
    <w:rsid w:val="00F117C2"/>
    <w:rsid w:val="00F11BAD"/>
    <w:rsid w:val="00F121AE"/>
    <w:rsid w:val="00F12536"/>
    <w:rsid w:val="00F1267B"/>
    <w:rsid w:val="00F126EB"/>
    <w:rsid w:val="00F127EE"/>
    <w:rsid w:val="00F12BFC"/>
    <w:rsid w:val="00F12CCF"/>
    <w:rsid w:val="00F12D62"/>
    <w:rsid w:val="00F12E37"/>
    <w:rsid w:val="00F130C0"/>
    <w:rsid w:val="00F133FD"/>
    <w:rsid w:val="00F135CD"/>
    <w:rsid w:val="00F13794"/>
    <w:rsid w:val="00F13D9F"/>
    <w:rsid w:val="00F13E8D"/>
    <w:rsid w:val="00F142C3"/>
    <w:rsid w:val="00F14890"/>
    <w:rsid w:val="00F14B21"/>
    <w:rsid w:val="00F14C07"/>
    <w:rsid w:val="00F14D5D"/>
    <w:rsid w:val="00F14EA6"/>
    <w:rsid w:val="00F14F09"/>
    <w:rsid w:val="00F153DD"/>
    <w:rsid w:val="00F15457"/>
    <w:rsid w:val="00F15517"/>
    <w:rsid w:val="00F1589C"/>
    <w:rsid w:val="00F15DFC"/>
    <w:rsid w:val="00F15F64"/>
    <w:rsid w:val="00F160DE"/>
    <w:rsid w:val="00F16108"/>
    <w:rsid w:val="00F161C4"/>
    <w:rsid w:val="00F166C8"/>
    <w:rsid w:val="00F166D3"/>
    <w:rsid w:val="00F1678E"/>
    <w:rsid w:val="00F16871"/>
    <w:rsid w:val="00F16E67"/>
    <w:rsid w:val="00F17078"/>
    <w:rsid w:val="00F17081"/>
    <w:rsid w:val="00F17552"/>
    <w:rsid w:val="00F17568"/>
    <w:rsid w:val="00F175AC"/>
    <w:rsid w:val="00F20D23"/>
    <w:rsid w:val="00F20F37"/>
    <w:rsid w:val="00F212BC"/>
    <w:rsid w:val="00F21701"/>
    <w:rsid w:val="00F217BB"/>
    <w:rsid w:val="00F21C86"/>
    <w:rsid w:val="00F21DAF"/>
    <w:rsid w:val="00F21F0D"/>
    <w:rsid w:val="00F220F0"/>
    <w:rsid w:val="00F225D6"/>
    <w:rsid w:val="00F22EC3"/>
    <w:rsid w:val="00F22FAF"/>
    <w:rsid w:val="00F2342D"/>
    <w:rsid w:val="00F2347F"/>
    <w:rsid w:val="00F2350C"/>
    <w:rsid w:val="00F2369A"/>
    <w:rsid w:val="00F239E2"/>
    <w:rsid w:val="00F23BE8"/>
    <w:rsid w:val="00F23C0F"/>
    <w:rsid w:val="00F23CEF"/>
    <w:rsid w:val="00F23E05"/>
    <w:rsid w:val="00F243E5"/>
    <w:rsid w:val="00F244FA"/>
    <w:rsid w:val="00F24674"/>
    <w:rsid w:val="00F249B0"/>
    <w:rsid w:val="00F249EE"/>
    <w:rsid w:val="00F24A64"/>
    <w:rsid w:val="00F250E5"/>
    <w:rsid w:val="00F254BA"/>
    <w:rsid w:val="00F255FB"/>
    <w:rsid w:val="00F258D4"/>
    <w:rsid w:val="00F25BCA"/>
    <w:rsid w:val="00F25D4F"/>
    <w:rsid w:val="00F25D74"/>
    <w:rsid w:val="00F25F00"/>
    <w:rsid w:val="00F261FB"/>
    <w:rsid w:val="00F263F0"/>
    <w:rsid w:val="00F2663E"/>
    <w:rsid w:val="00F2693C"/>
    <w:rsid w:val="00F26E98"/>
    <w:rsid w:val="00F26FF2"/>
    <w:rsid w:val="00F27532"/>
    <w:rsid w:val="00F2755A"/>
    <w:rsid w:val="00F302B7"/>
    <w:rsid w:val="00F30696"/>
    <w:rsid w:val="00F30735"/>
    <w:rsid w:val="00F308E7"/>
    <w:rsid w:val="00F312C3"/>
    <w:rsid w:val="00F31664"/>
    <w:rsid w:val="00F31719"/>
    <w:rsid w:val="00F31A87"/>
    <w:rsid w:val="00F31CD7"/>
    <w:rsid w:val="00F31D9F"/>
    <w:rsid w:val="00F31DEE"/>
    <w:rsid w:val="00F3204F"/>
    <w:rsid w:val="00F325F0"/>
    <w:rsid w:val="00F3269C"/>
    <w:rsid w:val="00F328BA"/>
    <w:rsid w:val="00F32C77"/>
    <w:rsid w:val="00F32D4C"/>
    <w:rsid w:val="00F33144"/>
    <w:rsid w:val="00F331E8"/>
    <w:rsid w:val="00F3336D"/>
    <w:rsid w:val="00F33891"/>
    <w:rsid w:val="00F340C4"/>
    <w:rsid w:val="00F341F3"/>
    <w:rsid w:val="00F34BD3"/>
    <w:rsid w:val="00F34FD4"/>
    <w:rsid w:val="00F35301"/>
    <w:rsid w:val="00F3542B"/>
    <w:rsid w:val="00F3573D"/>
    <w:rsid w:val="00F359B0"/>
    <w:rsid w:val="00F35A2A"/>
    <w:rsid w:val="00F35CBC"/>
    <w:rsid w:val="00F36343"/>
    <w:rsid w:val="00F364C3"/>
    <w:rsid w:val="00F36747"/>
    <w:rsid w:val="00F3676B"/>
    <w:rsid w:val="00F367AE"/>
    <w:rsid w:val="00F36A7B"/>
    <w:rsid w:val="00F36EA1"/>
    <w:rsid w:val="00F371B0"/>
    <w:rsid w:val="00F3722E"/>
    <w:rsid w:val="00F373C8"/>
    <w:rsid w:val="00F376A1"/>
    <w:rsid w:val="00F37AB7"/>
    <w:rsid w:val="00F37BFA"/>
    <w:rsid w:val="00F37F51"/>
    <w:rsid w:val="00F37F68"/>
    <w:rsid w:val="00F37FCA"/>
    <w:rsid w:val="00F4001D"/>
    <w:rsid w:val="00F40326"/>
    <w:rsid w:val="00F40528"/>
    <w:rsid w:val="00F405C0"/>
    <w:rsid w:val="00F40DFA"/>
    <w:rsid w:val="00F40E4E"/>
    <w:rsid w:val="00F4109D"/>
    <w:rsid w:val="00F4118F"/>
    <w:rsid w:val="00F41513"/>
    <w:rsid w:val="00F41AE7"/>
    <w:rsid w:val="00F41F81"/>
    <w:rsid w:val="00F42031"/>
    <w:rsid w:val="00F421AE"/>
    <w:rsid w:val="00F4236B"/>
    <w:rsid w:val="00F42509"/>
    <w:rsid w:val="00F42555"/>
    <w:rsid w:val="00F4286B"/>
    <w:rsid w:val="00F428E3"/>
    <w:rsid w:val="00F4294A"/>
    <w:rsid w:val="00F42EE4"/>
    <w:rsid w:val="00F42EE8"/>
    <w:rsid w:val="00F43D4C"/>
    <w:rsid w:val="00F43E55"/>
    <w:rsid w:val="00F440A8"/>
    <w:rsid w:val="00F44123"/>
    <w:rsid w:val="00F443A2"/>
    <w:rsid w:val="00F44565"/>
    <w:rsid w:val="00F44609"/>
    <w:rsid w:val="00F44773"/>
    <w:rsid w:val="00F448CA"/>
    <w:rsid w:val="00F450B4"/>
    <w:rsid w:val="00F45172"/>
    <w:rsid w:val="00F454F8"/>
    <w:rsid w:val="00F455AC"/>
    <w:rsid w:val="00F45760"/>
    <w:rsid w:val="00F45C0A"/>
    <w:rsid w:val="00F45C2B"/>
    <w:rsid w:val="00F46279"/>
    <w:rsid w:val="00F462E1"/>
    <w:rsid w:val="00F46408"/>
    <w:rsid w:val="00F46454"/>
    <w:rsid w:val="00F465AB"/>
    <w:rsid w:val="00F465E6"/>
    <w:rsid w:val="00F4672C"/>
    <w:rsid w:val="00F469D4"/>
    <w:rsid w:val="00F46B6E"/>
    <w:rsid w:val="00F46F11"/>
    <w:rsid w:val="00F478AF"/>
    <w:rsid w:val="00F47A38"/>
    <w:rsid w:val="00F47CC6"/>
    <w:rsid w:val="00F47F34"/>
    <w:rsid w:val="00F502DB"/>
    <w:rsid w:val="00F508DD"/>
    <w:rsid w:val="00F50CC1"/>
    <w:rsid w:val="00F50F58"/>
    <w:rsid w:val="00F51091"/>
    <w:rsid w:val="00F51436"/>
    <w:rsid w:val="00F51AE7"/>
    <w:rsid w:val="00F51B4B"/>
    <w:rsid w:val="00F5238B"/>
    <w:rsid w:val="00F52407"/>
    <w:rsid w:val="00F52808"/>
    <w:rsid w:val="00F52C79"/>
    <w:rsid w:val="00F532EC"/>
    <w:rsid w:val="00F535E1"/>
    <w:rsid w:val="00F53AB5"/>
    <w:rsid w:val="00F53E63"/>
    <w:rsid w:val="00F53F40"/>
    <w:rsid w:val="00F541C8"/>
    <w:rsid w:val="00F542CE"/>
    <w:rsid w:val="00F5445D"/>
    <w:rsid w:val="00F5499F"/>
    <w:rsid w:val="00F549BC"/>
    <w:rsid w:val="00F54A26"/>
    <w:rsid w:val="00F54C9F"/>
    <w:rsid w:val="00F54EB0"/>
    <w:rsid w:val="00F550E3"/>
    <w:rsid w:val="00F555C1"/>
    <w:rsid w:val="00F555F1"/>
    <w:rsid w:val="00F565B0"/>
    <w:rsid w:val="00F56BC2"/>
    <w:rsid w:val="00F573F6"/>
    <w:rsid w:val="00F57ABA"/>
    <w:rsid w:val="00F57D76"/>
    <w:rsid w:val="00F57FF2"/>
    <w:rsid w:val="00F600CB"/>
    <w:rsid w:val="00F601D6"/>
    <w:rsid w:val="00F602AC"/>
    <w:rsid w:val="00F60570"/>
    <w:rsid w:val="00F6058F"/>
    <w:rsid w:val="00F60717"/>
    <w:rsid w:val="00F609E3"/>
    <w:rsid w:val="00F60AED"/>
    <w:rsid w:val="00F61065"/>
    <w:rsid w:val="00F6107F"/>
    <w:rsid w:val="00F619B5"/>
    <w:rsid w:val="00F61E8A"/>
    <w:rsid w:val="00F62461"/>
    <w:rsid w:val="00F625B2"/>
    <w:rsid w:val="00F628EA"/>
    <w:rsid w:val="00F62A20"/>
    <w:rsid w:val="00F62CF9"/>
    <w:rsid w:val="00F62E89"/>
    <w:rsid w:val="00F62F9F"/>
    <w:rsid w:val="00F6311B"/>
    <w:rsid w:val="00F636BD"/>
    <w:rsid w:val="00F63E7D"/>
    <w:rsid w:val="00F63FC7"/>
    <w:rsid w:val="00F6444D"/>
    <w:rsid w:val="00F646B1"/>
    <w:rsid w:val="00F64998"/>
    <w:rsid w:val="00F64B49"/>
    <w:rsid w:val="00F64D18"/>
    <w:rsid w:val="00F650BB"/>
    <w:rsid w:val="00F650C5"/>
    <w:rsid w:val="00F65323"/>
    <w:rsid w:val="00F65FE9"/>
    <w:rsid w:val="00F6600E"/>
    <w:rsid w:val="00F6637D"/>
    <w:rsid w:val="00F66383"/>
    <w:rsid w:val="00F665DD"/>
    <w:rsid w:val="00F66CF5"/>
    <w:rsid w:val="00F66F42"/>
    <w:rsid w:val="00F66F55"/>
    <w:rsid w:val="00F66FC8"/>
    <w:rsid w:val="00F67038"/>
    <w:rsid w:val="00F673B1"/>
    <w:rsid w:val="00F678C9"/>
    <w:rsid w:val="00F67FA3"/>
    <w:rsid w:val="00F7002B"/>
    <w:rsid w:val="00F701C9"/>
    <w:rsid w:val="00F7034D"/>
    <w:rsid w:val="00F7059A"/>
    <w:rsid w:val="00F708BB"/>
    <w:rsid w:val="00F7095F"/>
    <w:rsid w:val="00F70ADE"/>
    <w:rsid w:val="00F70F34"/>
    <w:rsid w:val="00F7124C"/>
    <w:rsid w:val="00F713AA"/>
    <w:rsid w:val="00F71AB3"/>
    <w:rsid w:val="00F71C35"/>
    <w:rsid w:val="00F71C51"/>
    <w:rsid w:val="00F71C68"/>
    <w:rsid w:val="00F71FE5"/>
    <w:rsid w:val="00F7207B"/>
    <w:rsid w:val="00F720DA"/>
    <w:rsid w:val="00F7242A"/>
    <w:rsid w:val="00F7246A"/>
    <w:rsid w:val="00F727C8"/>
    <w:rsid w:val="00F72BF1"/>
    <w:rsid w:val="00F730C1"/>
    <w:rsid w:val="00F737A9"/>
    <w:rsid w:val="00F73A54"/>
    <w:rsid w:val="00F740B7"/>
    <w:rsid w:val="00F740E3"/>
    <w:rsid w:val="00F74158"/>
    <w:rsid w:val="00F74AA1"/>
    <w:rsid w:val="00F74D81"/>
    <w:rsid w:val="00F7500E"/>
    <w:rsid w:val="00F752A1"/>
    <w:rsid w:val="00F753EA"/>
    <w:rsid w:val="00F75625"/>
    <w:rsid w:val="00F75A91"/>
    <w:rsid w:val="00F75DAA"/>
    <w:rsid w:val="00F7619D"/>
    <w:rsid w:val="00F766D0"/>
    <w:rsid w:val="00F76859"/>
    <w:rsid w:val="00F769DC"/>
    <w:rsid w:val="00F76A30"/>
    <w:rsid w:val="00F76DD6"/>
    <w:rsid w:val="00F76FDB"/>
    <w:rsid w:val="00F77130"/>
    <w:rsid w:val="00F774E1"/>
    <w:rsid w:val="00F779CA"/>
    <w:rsid w:val="00F77AA5"/>
    <w:rsid w:val="00F77B38"/>
    <w:rsid w:val="00F77BA4"/>
    <w:rsid w:val="00F77E9C"/>
    <w:rsid w:val="00F80269"/>
    <w:rsid w:val="00F80504"/>
    <w:rsid w:val="00F81099"/>
    <w:rsid w:val="00F8139C"/>
    <w:rsid w:val="00F81406"/>
    <w:rsid w:val="00F81917"/>
    <w:rsid w:val="00F81B26"/>
    <w:rsid w:val="00F81C49"/>
    <w:rsid w:val="00F81C81"/>
    <w:rsid w:val="00F82025"/>
    <w:rsid w:val="00F821F4"/>
    <w:rsid w:val="00F8220F"/>
    <w:rsid w:val="00F822C5"/>
    <w:rsid w:val="00F822D6"/>
    <w:rsid w:val="00F823E6"/>
    <w:rsid w:val="00F824E0"/>
    <w:rsid w:val="00F827BC"/>
    <w:rsid w:val="00F82AFD"/>
    <w:rsid w:val="00F82FA8"/>
    <w:rsid w:val="00F8354E"/>
    <w:rsid w:val="00F83668"/>
    <w:rsid w:val="00F836F3"/>
    <w:rsid w:val="00F8373D"/>
    <w:rsid w:val="00F83740"/>
    <w:rsid w:val="00F83BB6"/>
    <w:rsid w:val="00F83BF0"/>
    <w:rsid w:val="00F83E66"/>
    <w:rsid w:val="00F83FD9"/>
    <w:rsid w:val="00F84427"/>
    <w:rsid w:val="00F8444A"/>
    <w:rsid w:val="00F844D7"/>
    <w:rsid w:val="00F846AE"/>
    <w:rsid w:val="00F84C5D"/>
    <w:rsid w:val="00F84D40"/>
    <w:rsid w:val="00F851EF"/>
    <w:rsid w:val="00F852C3"/>
    <w:rsid w:val="00F855DE"/>
    <w:rsid w:val="00F8565D"/>
    <w:rsid w:val="00F85824"/>
    <w:rsid w:val="00F85854"/>
    <w:rsid w:val="00F85DA4"/>
    <w:rsid w:val="00F85E7A"/>
    <w:rsid w:val="00F85F94"/>
    <w:rsid w:val="00F86448"/>
    <w:rsid w:val="00F8696D"/>
    <w:rsid w:val="00F870D7"/>
    <w:rsid w:val="00F874AD"/>
    <w:rsid w:val="00F8760E"/>
    <w:rsid w:val="00F87F7D"/>
    <w:rsid w:val="00F90665"/>
    <w:rsid w:val="00F90B53"/>
    <w:rsid w:val="00F9126D"/>
    <w:rsid w:val="00F91663"/>
    <w:rsid w:val="00F918A2"/>
    <w:rsid w:val="00F92058"/>
    <w:rsid w:val="00F9224D"/>
    <w:rsid w:val="00F92490"/>
    <w:rsid w:val="00F929BC"/>
    <w:rsid w:val="00F92B8A"/>
    <w:rsid w:val="00F92F98"/>
    <w:rsid w:val="00F9303F"/>
    <w:rsid w:val="00F930A6"/>
    <w:rsid w:val="00F93132"/>
    <w:rsid w:val="00F9316E"/>
    <w:rsid w:val="00F9333C"/>
    <w:rsid w:val="00F93948"/>
    <w:rsid w:val="00F93D1E"/>
    <w:rsid w:val="00F94004"/>
    <w:rsid w:val="00F94805"/>
    <w:rsid w:val="00F9492D"/>
    <w:rsid w:val="00F94F58"/>
    <w:rsid w:val="00F95047"/>
    <w:rsid w:val="00F9513B"/>
    <w:rsid w:val="00F951CC"/>
    <w:rsid w:val="00F9531F"/>
    <w:rsid w:val="00F955D0"/>
    <w:rsid w:val="00F958CA"/>
    <w:rsid w:val="00F95C7E"/>
    <w:rsid w:val="00F96043"/>
    <w:rsid w:val="00F960F4"/>
    <w:rsid w:val="00F9624B"/>
    <w:rsid w:val="00F966D2"/>
    <w:rsid w:val="00F9693D"/>
    <w:rsid w:val="00F96B23"/>
    <w:rsid w:val="00F96C8D"/>
    <w:rsid w:val="00F96DC1"/>
    <w:rsid w:val="00F973BF"/>
    <w:rsid w:val="00F973C7"/>
    <w:rsid w:val="00F979C1"/>
    <w:rsid w:val="00F97FBB"/>
    <w:rsid w:val="00FA02B8"/>
    <w:rsid w:val="00FA0BC6"/>
    <w:rsid w:val="00FA0BE2"/>
    <w:rsid w:val="00FA0C08"/>
    <w:rsid w:val="00FA0D7A"/>
    <w:rsid w:val="00FA10C8"/>
    <w:rsid w:val="00FA11B2"/>
    <w:rsid w:val="00FA17B8"/>
    <w:rsid w:val="00FA1AD8"/>
    <w:rsid w:val="00FA1EF3"/>
    <w:rsid w:val="00FA1EFD"/>
    <w:rsid w:val="00FA21CC"/>
    <w:rsid w:val="00FA23AD"/>
    <w:rsid w:val="00FA2486"/>
    <w:rsid w:val="00FA29B1"/>
    <w:rsid w:val="00FA2A58"/>
    <w:rsid w:val="00FA2C43"/>
    <w:rsid w:val="00FA3335"/>
    <w:rsid w:val="00FA351D"/>
    <w:rsid w:val="00FA373F"/>
    <w:rsid w:val="00FA3794"/>
    <w:rsid w:val="00FA3CB7"/>
    <w:rsid w:val="00FA3EB8"/>
    <w:rsid w:val="00FA3EFC"/>
    <w:rsid w:val="00FA3F60"/>
    <w:rsid w:val="00FA3F89"/>
    <w:rsid w:val="00FA4029"/>
    <w:rsid w:val="00FA4477"/>
    <w:rsid w:val="00FA4605"/>
    <w:rsid w:val="00FA4A2A"/>
    <w:rsid w:val="00FA4CCB"/>
    <w:rsid w:val="00FA4E7E"/>
    <w:rsid w:val="00FA4F87"/>
    <w:rsid w:val="00FA52E1"/>
    <w:rsid w:val="00FA5697"/>
    <w:rsid w:val="00FA5A4B"/>
    <w:rsid w:val="00FA5ADB"/>
    <w:rsid w:val="00FA5B0B"/>
    <w:rsid w:val="00FA5B27"/>
    <w:rsid w:val="00FA5B81"/>
    <w:rsid w:val="00FA6246"/>
    <w:rsid w:val="00FA6C8A"/>
    <w:rsid w:val="00FA701F"/>
    <w:rsid w:val="00FA71B1"/>
    <w:rsid w:val="00FA727D"/>
    <w:rsid w:val="00FA764A"/>
    <w:rsid w:val="00FA76C6"/>
    <w:rsid w:val="00FA7821"/>
    <w:rsid w:val="00FA7886"/>
    <w:rsid w:val="00FA7891"/>
    <w:rsid w:val="00FA7912"/>
    <w:rsid w:val="00FA7FBD"/>
    <w:rsid w:val="00FB052F"/>
    <w:rsid w:val="00FB054C"/>
    <w:rsid w:val="00FB06CB"/>
    <w:rsid w:val="00FB097A"/>
    <w:rsid w:val="00FB0A29"/>
    <w:rsid w:val="00FB0D9F"/>
    <w:rsid w:val="00FB1620"/>
    <w:rsid w:val="00FB1BB8"/>
    <w:rsid w:val="00FB1C60"/>
    <w:rsid w:val="00FB1C88"/>
    <w:rsid w:val="00FB2155"/>
    <w:rsid w:val="00FB2A34"/>
    <w:rsid w:val="00FB318F"/>
    <w:rsid w:val="00FB35B5"/>
    <w:rsid w:val="00FB37D8"/>
    <w:rsid w:val="00FB37FF"/>
    <w:rsid w:val="00FB3976"/>
    <w:rsid w:val="00FB3D2E"/>
    <w:rsid w:val="00FB3FD2"/>
    <w:rsid w:val="00FB4144"/>
    <w:rsid w:val="00FB41C7"/>
    <w:rsid w:val="00FB47AA"/>
    <w:rsid w:val="00FB495D"/>
    <w:rsid w:val="00FB4972"/>
    <w:rsid w:val="00FB4B75"/>
    <w:rsid w:val="00FB5074"/>
    <w:rsid w:val="00FB5084"/>
    <w:rsid w:val="00FB52E5"/>
    <w:rsid w:val="00FB5502"/>
    <w:rsid w:val="00FB595F"/>
    <w:rsid w:val="00FB5F8A"/>
    <w:rsid w:val="00FB61B9"/>
    <w:rsid w:val="00FB6326"/>
    <w:rsid w:val="00FB67E8"/>
    <w:rsid w:val="00FB6867"/>
    <w:rsid w:val="00FB6CC5"/>
    <w:rsid w:val="00FB6E8E"/>
    <w:rsid w:val="00FB7028"/>
    <w:rsid w:val="00FB7131"/>
    <w:rsid w:val="00FB722F"/>
    <w:rsid w:val="00FB7293"/>
    <w:rsid w:val="00FB7307"/>
    <w:rsid w:val="00FB7315"/>
    <w:rsid w:val="00FB74B7"/>
    <w:rsid w:val="00FB7527"/>
    <w:rsid w:val="00FB7710"/>
    <w:rsid w:val="00FB7A9F"/>
    <w:rsid w:val="00FB7B12"/>
    <w:rsid w:val="00FB7FFD"/>
    <w:rsid w:val="00FC003B"/>
    <w:rsid w:val="00FC0130"/>
    <w:rsid w:val="00FC04C4"/>
    <w:rsid w:val="00FC0808"/>
    <w:rsid w:val="00FC08E2"/>
    <w:rsid w:val="00FC0BAA"/>
    <w:rsid w:val="00FC1115"/>
    <w:rsid w:val="00FC1EC1"/>
    <w:rsid w:val="00FC2050"/>
    <w:rsid w:val="00FC20D5"/>
    <w:rsid w:val="00FC213C"/>
    <w:rsid w:val="00FC29B7"/>
    <w:rsid w:val="00FC2C06"/>
    <w:rsid w:val="00FC2D68"/>
    <w:rsid w:val="00FC2DF0"/>
    <w:rsid w:val="00FC3190"/>
    <w:rsid w:val="00FC3220"/>
    <w:rsid w:val="00FC32F7"/>
    <w:rsid w:val="00FC349F"/>
    <w:rsid w:val="00FC3678"/>
    <w:rsid w:val="00FC3DCB"/>
    <w:rsid w:val="00FC3F31"/>
    <w:rsid w:val="00FC40D4"/>
    <w:rsid w:val="00FC4224"/>
    <w:rsid w:val="00FC434E"/>
    <w:rsid w:val="00FC4456"/>
    <w:rsid w:val="00FC46BC"/>
    <w:rsid w:val="00FC47E9"/>
    <w:rsid w:val="00FC4ABF"/>
    <w:rsid w:val="00FC4BC7"/>
    <w:rsid w:val="00FC4E86"/>
    <w:rsid w:val="00FC541F"/>
    <w:rsid w:val="00FC58D7"/>
    <w:rsid w:val="00FC5CFE"/>
    <w:rsid w:val="00FC5D95"/>
    <w:rsid w:val="00FC5E10"/>
    <w:rsid w:val="00FC5E33"/>
    <w:rsid w:val="00FC5E68"/>
    <w:rsid w:val="00FC605B"/>
    <w:rsid w:val="00FC60DA"/>
    <w:rsid w:val="00FC6197"/>
    <w:rsid w:val="00FC656A"/>
    <w:rsid w:val="00FC65E9"/>
    <w:rsid w:val="00FC66A8"/>
    <w:rsid w:val="00FC66FD"/>
    <w:rsid w:val="00FC6E4B"/>
    <w:rsid w:val="00FC6F30"/>
    <w:rsid w:val="00FC79BC"/>
    <w:rsid w:val="00FC7E20"/>
    <w:rsid w:val="00FD019C"/>
    <w:rsid w:val="00FD01D8"/>
    <w:rsid w:val="00FD0722"/>
    <w:rsid w:val="00FD0AE1"/>
    <w:rsid w:val="00FD0BCD"/>
    <w:rsid w:val="00FD108F"/>
    <w:rsid w:val="00FD1230"/>
    <w:rsid w:val="00FD1288"/>
    <w:rsid w:val="00FD129D"/>
    <w:rsid w:val="00FD1E66"/>
    <w:rsid w:val="00FD1F76"/>
    <w:rsid w:val="00FD208B"/>
    <w:rsid w:val="00FD21F6"/>
    <w:rsid w:val="00FD2317"/>
    <w:rsid w:val="00FD2666"/>
    <w:rsid w:val="00FD29B8"/>
    <w:rsid w:val="00FD2C3F"/>
    <w:rsid w:val="00FD2F17"/>
    <w:rsid w:val="00FD30A3"/>
    <w:rsid w:val="00FD30C6"/>
    <w:rsid w:val="00FD32C6"/>
    <w:rsid w:val="00FD3706"/>
    <w:rsid w:val="00FD377F"/>
    <w:rsid w:val="00FD38E2"/>
    <w:rsid w:val="00FD41EE"/>
    <w:rsid w:val="00FD4385"/>
    <w:rsid w:val="00FD4394"/>
    <w:rsid w:val="00FD44EF"/>
    <w:rsid w:val="00FD47CD"/>
    <w:rsid w:val="00FD4CF8"/>
    <w:rsid w:val="00FD4D5F"/>
    <w:rsid w:val="00FD4EE2"/>
    <w:rsid w:val="00FD5215"/>
    <w:rsid w:val="00FD52A0"/>
    <w:rsid w:val="00FD583D"/>
    <w:rsid w:val="00FD5DF7"/>
    <w:rsid w:val="00FD652D"/>
    <w:rsid w:val="00FD6623"/>
    <w:rsid w:val="00FD68B3"/>
    <w:rsid w:val="00FD6A00"/>
    <w:rsid w:val="00FD6AD9"/>
    <w:rsid w:val="00FD6F7E"/>
    <w:rsid w:val="00FD6FF2"/>
    <w:rsid w:val="00FD7017"/>
    <w:rsid w:val="00FD7045"/>
    <w:rsid w:val="00FD7088"/>
    <w:rsid w:val="00FD718A"/>
    <w:rsid w:val="00FD755E"/>
    <w:rsid w:val="00FD77C2"/>
    <w:rsid w:val="00FD77DE"/>
    <w:rsid w:val="00FD7A97"/>
    <w:rsid w:val="00FD7C8D"/>
    <w:rsid w:val="00FD7D1D"/>
    <w:rsid w:val="00FD7E6F"/>
    <w:rsid w:val="00FE013E"/>
    <w:rsid w:val="00FE0304"/>
    <w:rsid w:val="00FE06A8"/>
    <w:rsid w:val="00FE0849"/>
    <w:rsid w:val="00FE0CCE"/>
    <w:rsid w:val="00FE1055"/>
    <w:rsid w:val="00FE155C"/>
    <w:rsid w:val="00FE158A"/>
    <w:rsid w:val="00FE19EE"/>
    <w:rsid w:val="00FE19F9"/>
    <w:rsid w:val="00FE1A6D"/>
    <w:rsid w:val="00FE1D32"/>
    <w:rsid w:val="00FE208C"/>
    <w:rsid w:val="00FE21C1"/>
    <w:rsid w:val="00FE2779"/>
    <w:rsid w:val="00FE28E4"/>
    <w:rsid w:val="00FE2A18"/>
    <w:rsid w:val="00FE2D0D"/>
    <w:rsid w:val="00FE2F05"/>
    <w:rsid w:val="00FE3363"/>
    <w:rsid w:val="00FE33F2"/>
    <w:rsid w:val="00FE34F4"/>
    <w:rsid w:val="00FE42D9"/>
    <w:rsid w:val="00FE43D2"/>
    <w:rsid w:val="00FE4442"/>
    <w:rsid w:val="00FE452D"/>
    <w:rsid w:val="00FE4707"/>
    <w:rsid w:val="00FE49F9"/>
    <w:rsid w:val="00FE4BA0"/>
    <w:rsid w:val="00FE4E9F"/>
    <w:rsid w:val="00FE501A"/>
    <w:rsid w:val="00FE5915"/>
    <w:rsid w:val="00FE630E"/>
    <w:rsid w:val="00FE67E3"/>
    <w:rsid w:val="00FE6A61"/>
    <w:rsid w:val="00FE7403"/>
    <w:rsid w:val="00FE7768"/>
    <w:rsid w:val="00FE7B05"/>
    <w:rsid w:val="00FF002A"/>
    <w:rsid w:val="00FF0161"/>
    <w:rsid w:val="00FF01B7"/>
    <w:rsid w:val="00FF0356"/>
    <w:rsid w:val="00FF04BE"/>
    <w:rsid w:val="00FF06B5"/>
    <w:rsid w:val="00FF09C3"/>
    <w:rsid w:val="00FF0B8C"/>
    <w:rsid w:val="00FF0BA9"/>
    <w:rsid w:val="00FF0CC1"/>
    <w:rsid w:val="00FF0E0E"/>
    <w:rsid w:val="00FF0E13"/>
    <w:rsid w:val="00FF1407"/>
    <w:rsid w:val="00FF153F"/>
    <w:rsid w:val="00FF1D7F"/>
    <w:rsid w:val="00FF2826"/>
    <w:rsid w:val="00FF2975"/>
    <w:rsid w:val="00FF2E49"/>
    <w:rsid w:val="00FF31CD"/>
    <w:rsid w:val="00FF363F"/>
    <w:rsid w:val="00FF3963"/>
    <w:rsid w:val="00FF3AFF"/>
    <w:rsid w:val="00FF3CBE"/>
    <w:rsid w:val="00FF41F9"/>
    <w:rsid w:val="00FF4206"/>
    <w:rsid w:val="00FF42F2"/>
    <w:rsid w:val="00FF4667"/>
    <w:rsid w:val="00FF4C2D"/>
    <w:rsid w:val="00FF4D91"/>
    <w:rsid w:val="00FF4E27"/>
    <w:rsid w:val="00FF4E48"/>
    <w:rsid w:val="00FF50CF"/>
    <w:rsid w:val="00FF532B"/>
    <w:rsid w:val="00FF5400"/>
    <w:rsid w:val="00FF579E"/>
    <w:rsid w:val="00FF58ED"/>
    <w:rsid w:val="00FF5D64"/>
    <w:rsid w:val="00FF65D5"/>
    <w:rsid w:val="00FF697D"/>
    <w:rsid w:val="00FF69C9"/>
    <w:rsid w:val="00FF6A35"/>
    <w:rsid w:val="00FF6CAE"/>
    <w:rsid w:val="00FF6D35"/>
    <w:rsid w:val="00FF6D3E"/>
    <w:rsid w:val="00FF6E87"/>
    <w:rsid w:val="00FF6FE9"/>
    <w:rsid w:val="00FF702B"/>
    <w:rsid w:val="00FF72BD"/>
    <w:rsid w:val="00FF737E"/>
    <w:rsid w:val="00FF7803"/>
    <w:rsid w:val="00FF7947"/>
    <w:rsid w:val="00FF79F8"/>
    <w:rsid w:val="00FF7CE3"/>
    <w:rsid w:val="00FF7D6C"/>
    <w:rsid w:val="00FF7D96"/>
    <w:rsid w:val="00FF7F98"/>
    <w:rsid w:val="0101402C"/>
    <w:rsid w:val="0110353D"/>
    <w:rsid w:val="0116D41C"/>
    <w:rsid w:val="015ADAB6"/>
    <w:rsid w:val="0179551F"/>
    <w:rsid w:val="0192E2A6"/>
    <w:rsid w:val="01AC73BB"/>
    <w:rsid w:val="01B43847"/>
    <w:rsid w:val="01CBF68C"/>
    <w:rsid w:val="01E27B07"/>
    <w:rsid w:val="01F0DFCE"/>
    <w:rsid w:val="021192A8"/>
    <w:rsid w:val="024D93F5"/>
    <w:rsid w:val="0268878D"/>
    <w:rsid w:val="02A69C89"/>
    <w:rsid w:val="02B76847"/>
    <w:rsid w:val="02BD6CEF"/>
    <w:rsid w:val="02EE564C"/>
    <w:rsid w:val="031EE5F4"/>
    <w:rsid w:val="032E2138"/>
    <w:rsid w:val="034D276D"/>
    <w:rsid w:val="0370F2E4"/>
    <w:rsid w:val="037115ED"/>
    <w:rsid w:val="03825688"/>
    <w:rsid w:val="03C233B5"/>
    <w:rsid w:val="041B9B06"/>
    <w:rsid w:val="041C06F0"/>
    <w:rsid w:val="045941BD"/>
    <w:rsid w:val="045D8CA1"/>
    <w:rsid w:val="04928B9E"/>
    <w:rsid w:val="04E67E2F"/>
    <w:rsid w:val="051D5E2F"/>
    <w:rsid w:val="052EADF3"/>
    <w:rsid w:val="0552AAD4"/>
    <w:rsid w:val="05751688"/>
    <w:rsid w:val="05983AAE"/>
    <w:rsid w:val="05AB495C"/>
    <w:rsid w:val="05C0149F"/>
    <w:rsid w:val="05F5DD78"/>
    <w:rsid w:val="0603F091"/>
    <w:rsid w:val="06295560"/>
    <w:rsid w:val="06434AFB"/>
    <w:rsid w:val="06F61D18"/>
    <w:rsid w:val="07110ADA"/>
    <w:rsid w:val="0727C463"/>
    <w:rsid w:val="073AE435"/>
    <w:rsid w:val="074530BC"/>
    <w:rsid w:val="074921D6"/>
    <w:rsid w:val="0750BD0E"/>
    <w:rsid w:val="075ADFEA"/>
    <w:rsid w:val="07964957"/>
    <w:rsid w:val="07A0CE2B"/>
    <w:rsid w:val="07A5C488"/>
    <w:rsid w:val="07C23AA1"/>
    <w:rsid w:val="07EF7C32"/>
    <w:rsid w:val="08197DDC"/>
    <w:rsid w:val="0836E59C"/>
    <w:rsid w:val="084A9231"/>
    <w:rsid w:val="085F44DE"/>
    <w:rsid w:val="086BF91C"/>
    <w:rsid w:val="086E43F1"/>
    <w:rsid w:val="08A872AB"/>
    <w:rsid w:val="08B1673A"/>
    <w:rsid w:val="08C49F50"/>
    <w:rsid w:val="0907236E"/>
    <w:rsid w:val="09088160"/>
    <w:rsid w:val="0926DE28"/>
    <w:rsid w:val="092B99B1"/>
    <w:rsid w:val="0933F779"/>
    <w:rsid w:val="093F2E36"/>
    <w:rsid w:val="09425753"/>
    <w:rsid w:val="0970DC44"/>
    <w:rsid w:val="09893713"/>
    <w:rsid w:val="09A6E68C"/>
    <w:rsid w:val="09BB1723"/>
    <w:rsid w:val="09C110E1"/>
    <w:rsid w:val="09E27C19"/>
    <w:rsid w:val="09E51849"/>
    <w:rsid w:val="0A03482D"/>
    <w:rsid w:val="0A1107E1"/>
    <w:rsid w:val="0A126EF0"/>
    <w:rsid w:val="0A24EA3B"/>
    <w:rsid w:val="0A37BE91"/>
    <w:rsid w:val="0A988ECF"/>
    <w:rsid w:val="0AA9978D"/>
    <w:rsid w:val="0B0E72A0"/>
    <w:rsid w:val="0B0FBFF1"/>
    <w:rsid w:val="0B19A5D9"/>
    <w:rsid w:val="0B7E8E71"/>
    <w:rsid w:val="0B97D79E"/>
    <w:rsid w:val="0BBDD491"/>
    <w:rsid w:val="0BC0CEAF"/>
    <w:rsid w:val="0C0A3B65"/>
    <w:rsid w:val="0C21E57A"/>
    <w:rsid w:val="0C2407AA"/>
    <w:rsid w:val="0C3B9D0B"/>
    <w:rsid w:val="0C5D217F"/>
    <w:rsid w:val="0C65F5A5"/>
    <w:rsid w:val="0C6DF118"/>
    <w:rsid w:val="0CC12486"/>
    <w:rsid w:val="0CC6F690"/>
    <w:rsid w:val="0CD78D6F"/>
    <w:rsid w:val="0CDA7991"/>
    <w:rsid w:val="0CE0619C"/>
    <w:rsid w:val="0D2065C9"/>
    <w:rsid w:val="0D36D92D"/>
    <w:rsid w:val="0D4043A7"/>
    <w:rsid w:val="0D517455"/>
    <w:rsid w:val="0D6CBAD1"/>
    <w:rsid w:val="0D99CB14"/>
    <w:rsid w:val="0DAB4709"/>
    <w:rsid w:val="0DBB3D24"/>
    <w:rsid w:val="0DCEFC93"/>
    <w:rsid w:val="0E05E918"/>
    <w:rsid w:val="0E1C584F"/>
    <w:rsid w:val="0E213A54"/>
    <w:rsid w:val="0E30B778"/>
    <w:rsid w:val="0E386EE5"/>
    <w:rsid w:val="0E5325AB"/>
    <w:rsid w:val="0E559A82"/>
    <w:rsid w:val="0E5985B6"/>
    <w:rsid w:val="0E6C7738"/>
    <w:rsid w:val="0EA25A8A"/>
    <w:rsid w:val="0EA6EFEC"/>
    <w:rsid w:val="0ED56E52"/>
    <w:rsid w:val="0EDA2205"/>
    <w:rsid w:val="0EE45C74"/>
    <w:rsid w:val="0FB92FFE"/>
    <w:rsid w:val="0FE0AEBA"/>
    <w:rsid w:val="0FEA02DB"/>
    <w:rsid w:val="10036697"/>
    <w:rsid w:val="10191344"/>
    <w:rsid w:val="102CC535"/>
    <w:rsid w:val="10309A1C"/>
    <w:rsid w:val="10325F1D"/>
    <w:rsid w:val="10485BEB"/>
    <w:rsid w:val="10501C77"/>
    <w:rsid w:val="107054D2"/>
    <w:rsid w:val="1070728D"/>
    <w:rsid w:val="107C72B7"/>
    <w:rsid w:val="10D64D01"/>
    <w:rsid w:val="10DF21C3"/>
    <w:rsid w:val="10EA5309"/>
    <w:rsid w:val="10FED928"/>
    <w:rsid w:val="1116B7C7"/>
    <w:rsid w:val="1124F95B"/>
    <w:rsid w:val="112744AE"/>
    <w:rsid w:val="11433C15"/>
    <w:rsid w:val="1148C74B"/>
    <w:rsid w:val="117865D3"/>
    <w:rsid w:val="1180CDDE"/>
    <w:rsid w:val="1187F046"/>
    <w:rsid w:val="11A3B9D9"/>
    <w:rsid w:val="11A770ED"/>
    <w:rsid w:val="11FA820A"/>
    <w:rsid w:val="12298B80"/>
    <w:rsid w:val="1297565F"/>
    <w:rsid w:val="12A12768"/>
    <w:rsid w:val="12BE2107"/>
    <w:rsid w:val="12C85DCD"/>
    <w:rsid w:val="12E7ABFF"/>
    <w:rsid w:val="1341B192"/>
    <w:rsid w:val="13727191"/>
    <w:rsid w:val="138D530E"/>
    <w:rsid w:val="13C4F7EC"/>
    <w:rsid w:val="13CA2702"/>
    <w:rsid w:val="13ED4CA6"/>
    <w:rsid w:val="1427F62C"/>
    <w:rsid w:val="1436CE41"/>
    <w:rsid w:val="146294D0"/>
    <w:rsid w:val="14650058"/>
    <w:rsid w:val="146D6F13"/>
    <w:rsid w:val="14A14274"/>
    <w:rsid w:val="14C72E1C"/>
    <w:rsid w:val="14D3B551"/>
    <w:rsid w:val="14D5F39D"/>
    <w:rsid w:val="14F63A52"/>
    <w:rsid w:val="14F8B974"/>
    <w:rsid w:val="1500D419"/>
    <w:rsid w:val="1502CB9D"/>
    <w:rsid w:val="1522B960"/>
    <w:rsid w:val="152838D7"/>
    <w:rsid w:val="15445325"/>
    <w:rsid w:val="1561F8FC"/>
    <w:rsid w:val="156B0F23"/>
    <w:rsid w:val="156F8EE9"/>
    <w:rsid w:val="157146FA"/>
    <w:rsid w:val="15847E53"/>
    <w:rsid w:val="15C4E6D7"/>
    <w:rsid w:val="15D4ABA6"/>
    <w:rsid w:val="15D70B4D"/>
    <w:rsid w:val="15E12E22"/>
    <w:rsid w:val="15EE31B4"/>
    <w:rsid w:val="1610F2A5"/>
    <w:rsid w:val="161BF360"/>
    <w:rsid w:val="16288D82"/>
    <w:rsid w:val="16381756"/>
    <w:rsid w:val="16658CC1"/>
    <w:rsid w:val="169FA24D"/>
    <w:rsid w:val="16B37AEA"/>
    <w:rsid w:val="16E6D5F3"/>
    <w:rsid w:val="17579C63"/>
    <w:rsid w:val="176A4597"/>
    <w:rsid w:val="1788C4D9"/>
    <w:rsid w:val="1788F630"/>
    <w:rsid w:val="17AA68C3"/>
    <w:rsid w:val="17BD1C96"/>
    <w:rsid w:val="17C844A4"/>
    <w:rsid w:val="17DC2B83"/>
    <w:rsid w:val="17EA349A"/>
    <w:rsid w:val="1811503D"/>
    <w:rsid w:val="181A645D"/>
    <w:rsid w:val="1839F7F5"/>
    <w:rsid w:val="184DAAAF"/>
    <w:rsid w:val="189E20A7"/>
    <w:rsid w:val="189EC204"/>
    <w:rsid w:val="18C31FD3"/>
    <w:rsid w:val="18F44505"/>
    <w:rsid w:val="18F81A57"/>
    <w:rsid w:val="19128258"/>
    <w:rsid w:val="19138687"/>
    <w:rsid w:val="19198B3D"/>
    <w:rsid w:val="194E8170"/>
    <w:rsid w:val="19594473"/>
    <w:rsid w:val="195A5F3A"/>
    <w:rsid w:val="1973A1FF"/>
    <w:rsid w:val="19852877"/>
    <w:rsid w:val="198AC593"/>
    <w:rsid w:val="198CF626"/>
    <w:rsid w:val="1A0F6D4E"/>
    <w:rsid w:val="1A178B33"/>
    <w:rsid w:val="1A21ADD5"/>
    <w:rsid w:val="1A3AE334"/>
    <w:rsid w:val="1A5C06BC"/>
    <w:rsid w:val="1AE575FB"/>
    <w:rsid w:val="1AF4523C"/>
    <w:rsid w:val="1AF48C47"/>
    <w:rsid w:val="1B00A0AD"/>
    <w:rsid w:val="1B2AE481"/>
    <w:rsid w:val="1B35030B"/>
    <w:rsid w:val="1B673873"/>
    <w:rsid w:val="1BAECDC6"/>
    <w:rsid w:val="1C212F9F"/>
    <w:rsid w:val="1C6C8C28"/>
    <w:rsid w:val="1C93945E"/>
    <w:rsid w:val="1C95EEBE"/>
    <w:rsid w:val="1CC722B8"/>
    <w:rsid w:val="1CE3DBCF"/>
    <w:rsid w:val="1CF996EA"/>
    <w:rsid w:val="1D1D575D"/>
    <w:rsid w:val="1D1FD22D"/>
    <w:rsid w:val="1D2324E6"/>
    <w:rsid w:val="1D2717E1"/>
    <w:rsid w:val="1D2B656D"/>
    <w:rsid w:val="1D2D6AAD"/>
    <w:rsid w:val="1D325E40"/>
    <w:rsid w:val="1D344DF7"/>
    <w:rsid w:val="1D5E698B"/>
    <w:rsid w:val="1D68E2BE"/>
    <w:rsid w:val="1D7C465E"/>
    <w:rsid w:val="1D9C1D77"/>
    <w:rsid w:val="1DA2A7C9"/>
    <w:rsid w:val="1DA8F925"/>
    <w:rsid w:val="1DE9219A"/>
    <w:rsid w:val="1DF7B399"/>
    <w:rsid w:val="1E353DA3"/>
    <w:rsid w:val="1E5B2663"/>
    <w:rsid w:val="1E7DE679"/>
    <w:rsid w:val="1E84D2AE"/>
    <w:rsid w:val="1EAD786D"/>
    <w:rsid w:val="1EE52778"/>
    <w:rsid w:val="1EEA216E"/>
    <w:rsid w:val="1F242D78"/>
    <w:rsid w:val="1F27D42F"/>
    <w:rsid w:val="1F40600A"/>
    <w:rsid w:val="1F531C92"/>
    <w:rsid w:val="1F577FDD"/>
    <w:rsid w:val="1F7FBA68"/>
    <w:rsid w:val="1F882AF5"/>
    <w:rsid w:val="1F8A638E"/>
    <w:rsid w:val="1FE271A6"/>
    <w:rsid w:val="1FECD0DE"/>
    <w:rsid w:val="1FF4BF6F"/>
    <w:rsid w:val="1FFB43E0"/>
    <w:rsid w:val="2026F972"/>
    <w:rsid w:val="203632C9"/>
    <w:rsid w:val="205F2550"/>
    <w:rsid w:val="206614AF"/>
    <w:rsid w:val="2097F3F0"/>
    <w:rsid w:val="20C2934B"/>
    <w:rsid w:val="211EBD22"/>
    <w:rsid w:val="213895F2"/>
    <w:rsid w:val="214D64F0"/>
    <w:rsid w:val="2167753E"/>
    <w:rsid w:val="216D0F85"/>
    <w:rsid w:val="21A17D31"/>
    <w:rsid w:val="21A6D43B"/>
    <w:rsid w:val="21A78EC1"/>
    <w:rsid w:val="21A8126E"/>
    <w:rsid w:val="21E98982"/>
    <w:rsid w:val="2241CB16"/>
    <w:rsid w:val="229E6F1A"/>
    <w:rsid w:val="22C4E1AE"/>
    <w:rsid w:val="22F124F4"/>
    <w:rsid w:val="2318DD54"/>
    <w:rsid w:val="231D4E9D"/>
    <w:rsid w:val="232E369A"/>
    <w:rsid w:val="2371299F"/>
    <w:rsid w:val="23742B4B"/>
    <w:rsid w:val="23CBE35E"/>
    <w:rsid w:val="23F93F4D"/>
    <w:rsid w:val="23FB00BE"/>
    <w:rsid w:val="24196881"/>
    <w:rsid w:val="24239852"/>
    <w:rsid w:val="24A34D94"/>
    <w:rsid w:val="24B4AF58"/>
    <w:rsid w:val="25167268"/>
    <w:rsid w:val="25195348"/>
    <w:rsid w:val="252A490A"/>
    <w:rsid w:val="25603178"/>
    <w:rsid w:val="25619D52"/>
    <w:rsid w:val="2563BD3C"/>
    <w:rsid w:val="256484B1"/>
    <w:rsid w:val="2567CA77"/>
    <w:rsid w:val="256D803F"/>
    <w:rsid w:val="2576793B"/>
    <w:rsid w:val="258458A3"/>
    <w:rsid w:val="25C37BBD"/>
    <w:rsid w:val="25E2EA56"/>
    <w:rsid w:val="25EE9176"/>
    <w:rsid w:val="2604A80F"/>
    <w:rsid w:val="26131A55"/>
    <w:rsid w:val="2655718F"/>
    <w:rsid w:val="268605CF"/>
    <w:rsid w:val="26D92F9F"/>
    <w:rsid w:val="26DCF7C1"/>
    <w:rsid w:val="2711EC77"/>
    <w:rsid w:val="271B7DF8"/>
    <w:rsid w:val="273122AB"/>
    <w:rsid w:val="274029D4"/>
    <w:rsid w:val="274DB631"/>
    <w:rsid w:val="2754819A"/>
    <w:rsid w:val="27682D71"/>
    <w:rsid w:val="2781C014"/>
    <w:rsid w:val="279F59EB"/>
    <w:rsid w:val="27A096D0"/>
    <w:rsid w:val="27A19423"/>
    <w:rsid w:val="27E3E057"/>
    <w:rsid w:val="27EEBB53"/>
    <w:rsid w:val="27FD386C"/>
    <w:rsid w:val="281A581C"/>
    <w:rsid w:val="281C6C57"/>
    <w:rsid w:val="2825EB8F"/>
    <w:rsid w:val="282C3D75"/>
    <w:rsid w:val="284E47D0"/>
    <w:rsid w:val="28A447B0"/>
    <w:rsid w:val="28A6C42B"/>
    <w:rsid w:val="28AAC9C1"/>
    <w:rsid w:val="28CD773A"/>
    <w:rsid w:val="28FA8BC6"/>
    <w:rsid w:val="290B5829"/>
    <w:rsid w:val="291EE6E6"/>
    <w:rsid w:val="29308DAD"/>
    <w:rsid w:val="2935F94E"/>
    <w:rsid w:val="2945FB25"/>
    <w:rsid w:val="29475030"/>
    <w:rsid w:val="297C546F"/>
    <w:rsid w:val="29AFB288"/>
    <w:rsid w:val="29CA2E0A"/>
    <w:rsid w:val="2A003B53"/>
    <w:rsid w:val="2A0247E8"/>
    <w:rsid w:val="2A3B2BA9"/>
    <w:rsid w:val="2A54310B"/>
    <w:rsid w:val="2A6A97E1"/>
    <w:rsid w:val="2A9AC982"/>
    <w:rsid w:val="2AB6FAB0"/>
    <w:rsid w:val="2ABCC2E8"/>
    <w:rsid w:val="2ACC199F"/>
    <w:rsid w:val="2B035080"/>
    <w:rsid w:val="2B1DA13C"/>
    <w:rsid w:val="2B202DA4"/>
    <w:rsid w:val="2B4407B2"/>
    <w:rsid w:val="2B479847"/>
    <w:rsid w:val="2B4FC9D6"/>
    <w:rsid w:val="2B5B5EA1"/>
    <w:rsid w:val="2BCA442C"/>
    <w:rsid w:val="2C08B812"/>
    <w:rsid w:val="2C0A6DED"/>
    <w:rsid w:val="2C214DE1"/>
    <w:rsid w:val="2C27DA7D"/>
    <w:rsid w:val="2C3A08D2"/>
    <w:rsid w:val="2C50EC42"/>
    <w:rsid w:val="2C65E948"/>
    <w:rsid w:val="2C783398"/>
    <w:rsid w:val="2C987352"/>
    <w:rsid w:val="2CAE630C"/>
    <w:rsid w:val="2CB388CC"/>
    <w:rsid w:val="2CDF2A77"/>
    <w:rsid w:val="2CEA0DA1"/>
    <w:rsid w:val="2CF2F249"/>
    <w:rsid w:val="2CFCFED7"/>
    <w:rsid w:val="2D006545"/>
    <w:rsid w:val="2D0385DD"/>
    <w:rsid w:val="2D0EEE44"/>
    <w:rsid w:val="2D4A1CDA"/>
    <w:rsid w:val="2D54C2AC"/>
    <w:rsid w:val="2D84EAD3"/>
    <w:rsid w:val="2D8D6D9F"/>
    <w:rsid w:val="2DA3D310"/>
    <w:rsid w:val="2DB0262B"/>
    <w:rsid w:val="2DC80EB2"/>
    <w:rsid w:val="2DF2728F"/>
    <w:rsid w:val="2E0E92E6"/>
    <w:rsid w:val="2E215383"/>
    <w:rsid w:val="2E396527"/>
    <w:rsid w:val="2E469A5F"/>
    <w:rsid w:val="2E487DD9"/>
    <w:rsid w:val="2E67DAC5"/>
    <w:rsid w:val="2E7AABBE"/>
    <w:rsid w:val="2EAAC203"/>
    <w:rsid w:val="2ED3D223"/>
    <w:rsid w:val="2EF756C5"/>
    <w:rsid w:val="2F6EDCFC"/>
    <w:rsid w:val="2F9ACAB8"/>
    <w:rsid w:val="2FA8EF6F"/>
    <w:rsid w:val="2FD574F0"/>
    <w:rsid w:val="3014DEE0"/>
    <w:rsid w:val="301D807D"/>
    <w:rsid w:val="301F3A3F"/>
    <w:rsid w:val="30845646"/>
    <w:rsid w:val="30889745"/>
    <w:rsid w:val="30968B71"/>
    <w:rsid w:val="30C21A3B"/>
    <w:rsid w:val="30EB4B47"/>
    <w:rsid w:val="3104B5D1"/>
    <w:rsid w:val="311481C7"/>
    <w:rsid w:val="311BC932"/>
    <w:rsid w:val="31418A51"/>
    <w:rsid w:val="314867F0"/>
    <w:rsid w:val="318DB7CA"/>
    <w:rsid w:val="31B0AC95"/>
    <w:rsid w:val="31D2859E"/>
    <w:rsid w:val="31E806C1"/>
    <w:rsid w:val="31E96D74"/>
    <w:rsid w:val="31EEED40"/>
    <w:rsid w:val="32417C4C"/>
    <w:rsid w:val="32440238"/>
    <w:rsid w:val="3262A3A5"/>
    <w:rsid w:val="32651359"/>
    <w:rsid w:val="326D5222"/>
    <w:rsid w:val="32858055"/>
    <w:rsid w:val="32A68406"/>
    <w:rsid w:val="32F17E7E"/>
    <w:rsid w:val="330E5B7E"/>
    <w:rsid w:val="33171B31"/>
    <w:rsid w:val="3341710F"/>
    <w:rsid w:val="336FE256"/>
    <w:rsid w:val="337A6CFD"/>
    <w:rsid w:val="337FEADF"/>
    <w:rsid w:val="33A9A7AC"/>
    <w:rsid w:val="33B08199"/>
    <w:rsid w:val="33BDBCE8"/>
    <w:rsid w:val="33E0E6FC"/>
    <w:rsid w:val="33F4D540"/>
    <w:rsid w:val="33F97E45"/>
    <w:rsid w:val="3405898C"/>
    <w:rsid w:val="34084E7E"/>
    <w:rsid w:val="343642BF"/>
    <w:rsid w:val="343D461F"/>
    <w:rsid w:val="344CCF3F"/>
    <w:rsid w:val="34572FD9"/>
    <w:rsid w:val="347BA993"/>
    <w:rsid w:val="34DB9508"/>
    <w:rsid w:val="35604660"/>
    <w:rsid w:val="35622880"/>
    <w:rsid w:val="3573C1F1"/>
    <w:rsid w:val="357FD00A"/>
    <w:rsid w:val="3597A0C0"/>
    <w:rsid w:val="35C00658"/>
    <w:rsid w:val="35F2A06F"/>
    <w:rsid w:val="35F61A3F"/>
    <w:rsid w:val="35F61B83"/>
    <w:rsid w:val="36004290"/>
    <w:rsid w:val="36077082"/>
    <w:rsid w:val="362303F2"/>
    <w:rsid w:val="362C74DC"/>
    <w:rsid w:val="3634E491"/>
    <w:rsid w:val="3641FA9C"/>
    <w:rsid w:val="365C0D64"/>
    <w:rsid w:val="3669D8A3"/>
    <w:rsid w:val="366E958B"/>
    <w:rsid w:val="36866FF5"/>
    <w:rsid w:val="368B165D"/>
    <w:rsid w:val="36916931"/>
    <w:rsid w:val="36D43CCF"/>
    <w:rsid w:val="36FEF1FB"/>
    <w:rsid w:val="370F5B02"/>
    <w:rsid w:val="371A6D82"/>
    <w:rsid w:val="3727996C"/>
    <w:rsid w:val="3761C955"/>
    <w:rsid w:val="379867FF"/>
    <w:rsid w:val="37B09990"/>
    <w:rsid w:val="37B16C4A"/>
    <w:rsid w:val="37C0FB4A"/>
    <w:rsid w:val="37C64DF3"/>
    <w:rsid w:val="37E49200"/>
    <w:rsid w:val="37E4E850"/>
    <w:rsid w:val="37FB101C"/>
    <w:rsid w:val="3842A083"/>
    <w:rsid w:val="384D31A2"/>
    <w:rsid w:val="387DCC93"/>
    <w:rsid w:val="388EECAD"/>
    <w:rsid w:val="38946F0B"/>
    <w:rsid w:val="38A0A301"/>
    <w:rsid w:val="38AA2573"/>
    <w:rsid w:val="38D455F0"/>
    <w:rsid w:val="38D7C06F"/>
    <w:rsid w:val="3908096B"/>
    <w:rsid w:val="39396A85"/>
    <w:rsid w:val="3947FDF7"/>
    <w:rsid w:val="396DEDBB"/>
    <w:rsid w:val="397CFFCE"/>
    <w:rsid w:val="39B4BF69"/>
    <w:rsid w:val="39B81D12"/>
    <w:rsid w:val="39C984C7"/>
    <w:rsid w:val="39CF4D9D"/>
    <w:rsid w:val="39D47E82"/>
    <w:rsid w:val="39E26860"/>
    <w:rsid w:val="39EF54DA"/>
    <w:rsid w:val="39FAA3AA"/>
    <w:rsid w:val="3A4485EE"/>
    <w:rsid w:val="3A4815A9"/>
    <w:rsid w:val="3A5D7805"/>
    <w:rsid w:val="3A6A1A57"/>
    <w:rsid w:val="3A8AA4C1"/>
    <w:rsid w:val="3A955BCC"/>
    <w:rsid w:val="3AB6B53F"/>
    <w:rsid w:val="3ACBBE25"/>
    <w:rsid w:val="3AE88D1D"/>
    <w:rsid w:val="3AF70B04"/>
    <w:rsid w:val="3B0CEA29"/>
    <w:rsid w:val="3B209B43"/>
    <w:rsid w:val="3B232F54"/>
    <w:rsid w:val="3B36F788"/>
    <w:rsid w:val="3B4DC13F"/>
    <w:rsid w:val="3B564F74"/>
    <w:rsid w:val="3B616C8E"/>
    <w:rsid w:val="3B688E58"/>
    <w:rsid w:val="3B704171"/>
    <w:rsid w:val="3B7A9ED1"/>
    <w:rsid w:val="3B833DA8"/>
    <w:rsid w:val="3BD227CD"/>
    <w:rsid w:val="3C0C17B0"/>
    <w:rsid w:val="3C1D3B3E"/>
    <w:rsid w:val="3C453287"/>
    <w:rsid w:val="3C837CC8"/>
    <w:rsid w:val="3C911175"/>
    <w:rsid w:val="3CC5F352"/>
    <w:rsid w:val="3CFBE232"/>
    <w:rsid w:val="3D068ECC"/>
    <w:rsid w:val="3D16DF6D"/>
    <w:rsid w:val="3D4E1281"/>
    <w:rsid w:val="3D8C7BA6"/>
    <w:rsid w:val="3DB47520"/>
    <w:rsid w:val="3DC01B5A"/>
    <w:rsid w:val="3DC7F8A4"/>
    <w:rsid w:val="3E13459C"/>
    <w:rsid w:val="3E388AE7"/>
    <w:rsid w:val="3E66E070"/>
    <w:rsid w:val="3E7E506B"/>
    <w:rsid w:val="3E8EAB6A"/>
    <w:rsid w:val="3EA2E7C2"/>
    <w:rsid w:val="3EF48F82"/>
    <w:rsid w:val="3F0AA63D"/>
    <w:rsid w:val="3F307668"/>
    <w:rsid w:val="3F36EF6F"/>
    <w:rsid w:val="3F7B34B5"/>
    <w:rsid w:val="3F80C512"/>
    <w:rsid w:val="3F8F71CD"/>
    <w:rsid w:val="3FCC96DD"/>
    <w:rsid w:val="3FD816D1"/>
    <w:rsid w:val="3FE49DC4"/>
    <w:rsid w:val="3FF70C89"/>
    <w:rsid w:val="3FFC50B0"/>
    <w:rsid w:val="4003F413"/>
    <w:rsid w:val="400A97A2"/>
    <w:rsid w:val="400DE456"/>
    <w:rsid w:val="402EBCC7"/>
    <w:rsid w:val="403F7824"/>
    <w:rsid w:val="4068D1CC"/>
    <w:rsid w:val="407A46D5"/>
    <w:rsid w:val="407FE61E"/>
    <w:rsid w:val="40B1224A"/>
    <w:rsid w:val="40D0FD43"/>
    <w:rsid w:val="40DDA1FD"/>
    <w:rsid w:val="40F3F0A3"/>
    <w:rsid w:val="40F8E8A3"/>
    <w:rsid w:val="41079B06"/>
    <w:rsid w:val="413A723A"/>
    <w:rsid w:val="416232BD"/>
    <w:rsid w:val="418426E7"/>
    <w:rsid w:val="41AA3F0B"/>
    <w:rsid w:val="41BD6A90"/>
    <w:rsid w:val="41C5CA1A"/>
    <w:rsid w:val="41D7F273"/>
    <w:rsid w:val="41E1E6F2"/>
    <w:rsid w:val="41EC98AA"/>
    <w:rsid w:val="41F0575F"/>
    <w:rsid w:val="420A8079"/>
    <w:rsid w:val="4223FC4A"/>
    <w:rsid w:val="4224EC0B"/>
    <w:rsid w:val="4247C091"/>
    <w:rsid w:val="42751C8A"/>
    <w:rsid w:val="4288CEC7"/>
    <w:rsid w:val="4292A221"/>
    <w:rsid w:val="42930038"/>
    <w:rsid w:val="429E2CA2"/>
    <w:rsid w:val="42A70F2A"/>
    <w:rsid w:val="42FB4CC0"/>
    <w:rsid w:val="4353EF34"/>
    <w:rsid w:val="43662E8C"/>
    <w:rsid w:val="438471BC"/>
    <w:rsid w:val="43AE3888"/>
    <w:rsid w:val="43AF39CE"/>
    <w:rsid w:val="43DEF6C5"/>
    <w:rsid w:val="43F6E748"/>
    <w:rsid w:val="43FCF8C7"/>
    <w:rsid w:val="43FF8ED4"/>
    <w:rsid w:val="441332F9"/>
    <w:rsid w:val="441CD577"/>
    <w:rsid w:val="44218A6B"/>
    <w:rsid w:val="44224552"/>
    <w:rsid w:val="44413D64"/>
    <w:rsid w:val="446DE4A1"/>
    <w:rsid w:val="44C03C59"/>
    <w:rsid w:val="44D93E76"/>
    <w:rsid w:val="44DF3310"/>
    <w:rsid w:val="44FBFECC"/>
    <w:rsid w:val="45281949"/>
    <w:rsid w:val="4538C3E1"/>
    <w:rsid w:val="453E3EAF"/>
    <w:rsid w:val="45665F8D"/>
    <w:rsid w:val="45B46E84"/>
    <w:rsid w:val="45C18F8B"/>
    <w:rsid w:val="45D459C8"/>
    <w:rsid w:val="45FAB078"/>
    <w:rsid w:val="46020B94"/>
    <w:rsid w:val="461E14B4"/>
    <w:rsid w:val="46A482F9"/>
    <w:rsid w:val="46A8C182"/>
    <w:rsid w:val="46B36DCB"/>
    <w:rsid w:val="46F16BBE"/>
    <w:rsid w:val="472E5243"/>
    <w:rsid w:val="4756BD41"/>
    <w:rsid w:val="476F73E1"/>
    <w:rsid w:val="477CEC38"/>
    <w:rsid w:val="478C68BB"/>
    <w:rsid w:val="4793DF82"/>
    <w:rsid w:val="4795E814"/>
    <w:rsid w:val="47ED8D96"/>
    <w:rsid w:val="482A8CC2"/>
    <w:rsid w:val="48405BC2"/>
    <w:rsid w:val="4891413A"/>
    <w:rsid w:val="4895BF0F"/>
    <w:rsid w:val="48EABA8D"/>
    <w:rsid w:val="49171002"/>
    <w:rsid w:val="4923233B"/>
    <w:rsid w:val="49245C60"/>
    <w:rsid w:val="4951406E"/>
    <w:rsid w:val="49539D32"/>
    <w:rsid w:val="495FF436"/>
    <w:rsid w:val="497E0842"/>
    <w:rsid w:val="49A13A0A"/>
    <w:rsid w:val="49B2241A"/>
    <w:rsid w:val="49B97092"/>
    <w:rsid w:val="49CEB6AE"/>
    <w:rsid w:val="4A147251"/>
    <w:rsid w:val="4A2B632A"/>
    <w:rsid w:val="4A4F12AC"/>
    <w:rsid w:val="4A69FF7A"/>
    <w:rsid w:val="4A9BE4FB"/>
    <w:rsid w:val="4AB05987"/>
    <w:rsid w:val="4AC81730"/>
    <w:rsid w:val="4AD8A3D2"/>
    <w:rsid w:val="4AD8EE47"/>
    <w:rsid w:val="4AE8311B"/>
    <w:rsid w:val="4AFD5886"/>
    <w:rsid w:val="4B002163"/>
    <w:rsid w:val="4B012F75"/>
    <w:rsid w:val="4B3E32A8"/>
    <w:rsid w:val="4B3E8379"/>
    <w:rsid w:val="4B5F9FD4"/>
    <w:rsid w:val="4B715680"/>
    <w:rsid w:val="4B732399"/>
    <w:rsid w:val="4B789BE0"/>
    <w:rsid w:val="4BB67633"/>
    <w:rsid w:val="4BC64555"/>
    <w:rsid w:val="4BD79175"/>
    <w:rsid w:val="4BF77846"/>
    <w:rsid w:val="4C423A0E"/>
    <w:rsid w:val="4C65A43F"/>
    <w:rsid w:val="4C960330"/>
    <w:rsid w:val="4CA336C3"/>
    <w:rsid w:val="4CC02B7F"/>
    <w:rsid w:val="4CF11554"/>
    <w:rsid w:val="4D08D5DB"/>
    <w:rsid w:val="4D18F915"/>
    <w:rsid w:val="4D19CE28"/>
    <w:rsid w:val="4D460DF0"/>
    <w:rsid w:val="4D5D1611"/>
    <w:rsid w:val="4D9131CF"/>
    <w:rsid w:val="4DB8AE83"/>
    <w:rsid w:val="4DB8E0E4"/>
    <w:rsid w:val="4DB99835"/>
    <w:rsid w:val="4E09E40E"/>
    <w:rsid w:val="4E3C8421"/>
    <w:rsid w:val="4E4DDB66"/>
    <w:rsid w:val="4E729606"/>
    <w:rsid w:val="4E79B7F0"/>
    <w:rsid w:val="4E9E5737"/>
    <w:rsid w:val="4EE9B91A"/>
    <w:rsid w:val="4F52603E"/>
    <w:rsid w:val="4FC57808"/>
    <w:rsid w:val="4FC95ED9"/>
    <w:rsid w:val="4FD57459"/>
    <w:rsid w:val="5013D57D"/>
    <w:rsid w:val="5064487A"/>
    <w:rsid w:val="50842A19"/>
    <w:rsid w:val="50D90ADF"/>
    <w:rsid w:val="50F4726D"/>
    <w:rsid w:val="510DB6ED"/>
    <w:rsid w:val="510E40A0"/>
    <w:rsid w:val="51394D9B"/>
    <w:rsid w:val="51505EAB"/>
    <w:rsid w:val="5161B018"/>
    <w:rsid w:val="516353D8"/>
    <w:rsid w:val="516E923E"/>
    <w:rsid w:val="51841A08"/>
    <w:rsid w:val="5186483D"/>
    <w:rsid w:val="5197F7E4"/>
    <w:rsid w:val="51C6CB17"/>
    <w:rsid w:val="51ED13C5"/>
    <w:rsid w:val="52067C5F"/>
    <w:rsid w:val="520EE1C7"/>
    <w:rsid w:val="521A5B98"/>
    <w:rsid w:val="521C4C07"/>
    <w:rsid w:val="523EFE3D"/>
    <w:rsid w:val="5242870F"/>
    <w:rsid w:val="5253510D"/>
    <w:rsid w:val="525DCDE1"/>
    <w:rsid w:val="526FE2EC"/>
    <w:rsid w:val="52A26377"/>
    <w:rsid w:val="52A97D0B"/>
    <w:rsid w:val="53040E05"/>
    <w:rsid w:val="530AD408"/>
    <w:rsid w:val="534CA661"/>
    <w:rsid w:val="53638AE0"/>
    <w:rsid w:val="5379F4A0"/>
    <w:rsid w:val="53806FF5"/>
    <w:rsid w:val="53A86AB0"/>
    <w:rsid w:val="53AB9359"/>
    <w:rsid w:val="53D00881"/>
    <w:rsid w:val="53D836C2"/>
    <w:rsid w:val="542A6A22"/>
    <w:rsid w:val="5433D6C8"/>
    <w:rsid w:val="5434F58F"/>
    <w:rsid w:val="546F1D5A"/>
    <w:rsid w:val="54834F82"/>
    <w:rsid w:val="549B5A33"/>
    <w:rsid w:val="54B54D62"/>
    <w:rsid w:val="54C1DD86"/>
    <w:rsid w:val="54D13E82"/>
    <w:rsid w:val="54D3ED94"/>
    <w:rsid w:val="54DE1263"/>
    <w:rsid w:val="5520397F"/>
    <w:rsid w:val="55384725"/>
    <w:rsid w:val="555314A7"/>
    <w:rsid w:val="558CFA7B"/>
    <w:rsid w:val="55A9FF83"/>
    <w:rsid w:val="55AE0E95"/>
    <w:rsid w:val="55DA2517"/>
    <w:rsid w:val="561D2920"/>
    <w:rsid w:val="561FF254"/>
    <w:rsid w:val="56E10151"/>
    <w:rsid w:val="56E2913F"/>
    <w:rsid w:val="570556DF"/>
    <w:rsid w:val="5710B2D8"/>
    <w:rsid w:val="5711E13E"/>
    <w:rsid w:val="5751BDB6"/>
    <w:rsid w:val="5792FD3B"/>
    <w:rsid w:val="57AA1B65"/>
    <w:rsid w:val="57C9B615"/>
    <w:rsid w:val="57F07263"/>
    <w:rsid w:val="5822AE1D"/>
    <w:rsid w:val="584811CE"/>
    <w:rsid w:val="587D12FF"/>
    <w:rsid w:val="58908A35"/>
    <w:rsid w:val="589EB6D4"/>
    <w:rsid w:val="58B52FEA"/>
    <w:rsid w:val="58D4831B"/>
    <w:rsid w:val="58D68F33"/>
    <w:rsid w:val="58D75687"/>
    <w:rsid w:val="590F8D03"/>
    <w:rsid w:val="591F8B30"/>
    <w:rsid w:val="593E7C35"/>
    <w:rsid w:val="5945FBBB"/>
    <w:rsid w:val="594F2FF3"/>
    <w:rsid w:val="5961F45E"/>
    <w:rsid w:val="597F1C94"/>
    <w:rsid w:val="5993BF71"/>
    <w:rsid w:val="59C9DD47"/>
    <w:rsid w:val="59DA9107"/>
    <w:rsid w:val="59E1FB24"/>
    <w:rsid w:val="5A1A3ECA"/>
    <w:rsid w:val="5A283C5A"/>
    <w:rsid w:val="5A3B7ABA"/>
    <w:rsid w:val="5A3F9A47"/>
    <w:rsid w:val="5A42879F"/>
    <w:rsid w:val="5A494EFC"/>
    <w:rsid w:val="5A4CCB1A"/>
    <w:rsid w:val="5A5F26C1"/>
    <w:rsid w:val="5AC741B7"/>
    <w:rsid w:val="5ADDDD13"/>
    <w:rsid w:val="5ADF5365"/>
    <w:rsid w:val="5B3B0331"/>
    <w:rsid w:val="5B4E6E63"/>
    <w:rsid w:val="5B4E990B"/>
    <w:rsid w:val="5B694CB3"/>
    <w:rsid w:val="5B9078B9"/>
    <w:rsid w:val="5B9904DB"/>
    <w:rsid w:val="5BA14CBD"/>
    <w:rsid w:val="5BB4D8AE"/>
    <w:rsid w:val="5BC60ED0"/>
    <w:rsid w:val="5BD45A24"/>
    <w:rsid w:val="5C347578"/>
    <w:rsid w:val="5C55EB40"/>
    <w:rsid w:val="5C8FF78A"/>
    <w:rsid w:val="5CA0609E"/>
    <w:rsid w:val="5CBC75DF"/>
    <w:rsid w:val="5CDE4B3E"/>
    <w:rsid w:val="5CE1945C"/>
    <w:rsid w:val="5D1430EC"/>
    <w:rsid w:val="5D347D89"/>
    <w:rsid w:val="5D5302F8"/>
    <w:rsid w:val="5D5AA6A0"/>
    <w:rsid w:val="5D6B9FC8"/>
    <w:rsid w:val="5D6DC352"/>
    <w:rsid w:val="5DA66077"/>
    <w:rsid w:val="5DC20E41"/>
    <w:rsid w:val="5DD025E8"/>
    <w:rsid w:val="5DE746B9"/>
    <w:rsid w:val="5DEE04C2"/>
    <w:rsid w:val="5DEF2A79"/>
    <w:rsid w:val="5DF5A37A"/>
    <w:rsid w:val="5E00A182"/>
    <w:rsid w:val="5E2AC88C"/>
    <w:rsid w:val="5E309C9C"/>
    <w:rsid w:val="5E4F91EB"/>
    <w:rsid w:val="5E75762C"/>
    <w:rsid w:val="5E79E0FC"/>
    <w:rsid w:val="5E90B933"/>
    <w:rsid w:val="5E946D00"/>
    <w:rsid w:val="5E989481"/>
    <w:rsid w:val="5EAE34EA"/>
    <w:rsid w:val="5EAE74A7"/>
    <w:rsid w:val="5F04D659"/>
    <w:rsid w:val="5F075B9E"/>
    <w:rsid w:val="5F07F940"/>
    <w:rsid w:val="5F202F72"/>
    <w:rsid w:val="5F379D5B"/>
    <w:rsid w:val="5F5D6D12"/>
    <w:rsid w:val="5F9731FF"/>
    <w:rsid w:val="5F9F9EA0"/>
    <w:rsid w:val="5FB4202E"/>
    <w:rsid w:val="5FB61B34"/>
    <w:rsid w:val="5FD7D7B2"/>
    <w:rsid w:val="5FECC156"/>
    <w:rsid w:val="5FF02A8B"/>
    <w:rsid w:val="600540CA"/>
    <w:rsid w:val="60192135"/>
    <w:rsid w:val="6028FADA"/>
    <w:rsid w:val="603B5F53"/>
    <w:rsid w:val="604DA56C"/>
    <w:rsid w:val="6055B1C7"/>
    <w:rsid w:val="605E0A95"/>
    <w:rsid w:val="60695D56"/>
    <w:rsid w:val="6075A05A"/>
    <w:rsid w:val="608A1271"/>
    <w:rsid w:val="60B66F7A"/>
    <w:rsid w:val="60C26CD2"/>
    <w:rsid w:val="60F9C7EE"/>
    <w:rsid w:val="60FAD34E"/>
    <w:rsid w:val="61018C7F"/>
    <w:rsid w:val="61038B9E"/>
    <w:rsid w:val="6115CAD2"/>
    <w:rsid w:val="6129190D"/>
    <w:rsid w:val="612B6AEB"/>
    <w:rsid w:val="6177B78B"/>
    <w:rsid w:val="61845440"/>
    <w:rsid w:val="61D28B3A"/>
    <w:rsid w:val="61F80BFA"/>
    <w:rsid w:val="62032204"/>
    <w:rsid w:val="621ADB60"/>
    <w:rsid w:val="627A437F"/>
    <w:rsid w:val="6297E4E1"/>
    <w:rsid w:val="62C22CFC"/>
    <w:rsid w:val="62F040CA"/>
    <w:rsid w:val="630C100E"/>
    <w:rsid w:val="6317AF80"/>
    <w:rsid w:val="633B3CE5"/>
    <w:rsid w:val="6346D9F1"/>
    <w:rsid w:val="634856B6"/>
    <w:rsid w:val="634BBC8D"/>
    <w:rsid w:val="63542418"/>
    <w:rsid w:val="6357274D"/>
    <w:rsid w:val="635F7A47"/>
    <w:rsid w:val="6375914C"/>
    <w:rsid w:val="639CE14B"/>
    <w:rsid w:val="63A4F509"/>
    <w:rsid w:val="63A52E0A"/>
    <w:rsid w:val="63B03104"/>
    <w:rsid w:val="63B3595B"/>
    <w:rsid w:val="63B4FAE1"/>
    <w:rsid w:val="63E72B3E"/>
    <w:rsid w:val="641FC7EA"/>
    <w:rsid w:val="6439319D"/>
    <w:rsid w:val="64617954"/>
    <w:rsid w:val="6474B04A"/>
    <w:rsid w:val="648AE4E7"/>
    <w:rsid w:val="64B6AAAF"/>
    <w:rsid w:val="64B9FBD4"/>
    <w:rsid w:val="64DEFFC5"/>
    <w:rsid w:val="64EF303F"/>
    <w:rsid w:val="65094BA4"/>
    <w:rsid w:val="65217255"/>
    <w:rsid w:val="6525E7AA"/>
    <w:rsid w:val="652E42CB"/>
    <w:rsid w:val="65705E66"/>
    <w:rsid w:val="65813474"/>
    <w:rsid w:val="658567BF"/>
    <w:rsid w:val="658AA51C"/>
    <w:rsid w:val="65C83FB1"/>
    <w:rsid w:val="65D69114"/>
    <w:rsid w:val="65E47FFE"/>
    <w:rsid w:val="65EC8B84"/>
    <w:rsid w:val="6625F186"/>
    <w:rsid w:val="6637508F"/>
    <w:rsid w:val="66A8C426"/>
    <w:rsid w:val="66F879E0"/>
    <w:rsid w:val="66F8B8A4"/>
    <w:rsid w:val="66FBA257"/>
    <w:rsid w:val="670B2C39"/>
    <w:rsid w:val="671DE35D"/>
    <w:rsid w:val="6724131C"/>
    <w:rsid w:val="6735EBDC"/>
    <w:rsid w:val="67430BF5"/>
    <w:rsid w:val="6771A5FC"/>
    <w:rsid w:val="67B96E30"/>
    <w:rsid w:val="67BE4552"/>
    <w:rsid w:val="67CBCABA"/>
    <w:rsid w:val="67CCCC8D"/>
    <w:rsid w:val="67CFCB82"/>
    <w:rsid w:val="6852526C"/>
    <w:rsid w:val="6854CC4E"/>
    <w:rsid w:val="686BC93F"/>
    <w:rsid w:val="6892DF2C"/>
    <w:rsid w:val="68E95700"/>
    <w:rsid w:val="6909AD88"/>
    <w:rsid w:val="6918E13B"/>
    <w:rsid w:val="6950C9E8"/>
    <w:rsid w:val="69601C21"/>
    <w:rsid w:val="69620D97"/>
    <w:rsid w:val="697D91B9"/>
    <w:rsid w:val="6988BB37"/>
    <w:rsid w:val="699B9FDA"/>
    <w:rsid w:val="69AB87CE"/>
    <w:rsid w:val="6A1F5B18"/>
    <w:rsid w:val="6A42EC9D"/>
    <w:rsid w:val="6A7A8A45"/>
    <w:rsid w:val="6ACA1A6E"/>
    <w:rsid w:val="6ACE07C0"/>
    <w:rsid w:val="6AFF177B"/>
    <w:rsid w:val="6B109045"/>
    <w:rsid w:val="6B256A4A"/>
    <w:rsid w:val="6B352DD4"/>
    <w:rsid w:val="6B45737E"/>
    <w:rsid w:val="6B879B0F"/>
    <w:rsid w:val="6BA30135"/>
    <w:rsid w:val="6BA56B79"/>
    <w:rsid w:val="6BA7738A"/>
    <w:rsid w:val="6BB4FF1D"/>
    <w:rsid w:val="6BCC0370"/>
    <w:rsid w:val="6BD5BAAB"/>
    <w:rsid w:val="6C163552"/>
    <w:rsid w:val="6C17DDBF"/>
    <w:rsid w:val="6C53B741"/>
    <w:rsid w:val="6C694586"/>
    <w:rsid w:val="6C948464"/>
    <w:rsid w:val="6C95852D"/>
    <w:rsid w:val="6C961951"/>
    <w:rsid w:val="6CAE6F65"/>
    <w:rsid w:val="6CB6BB84"/>
    <w:rsid w:val="6CC54E06"/>
    <w:rsid w:val="6D11F8FA"/>
    <w:rsid w:val="6D14D645"/>
    <w:rsid w:val="6D29EB54"/>
    <w:rsid w:val="6D91DDC0"/>
    <w:rsid w:val="6D9A509B"/>
    <w:rsid w:val="6DD3F1DE"/>
    <w:rsid w:val="6DD5D028"/>
    <w:rsid w:val="6DE114DC"/>
    <w:rsid w:val="6E0CEC15"/>
    <w:rsid w:val="6E4710C1"/>
    <w:rsid w:val="6E4FA5E1"/>
    <w:rsid w:val="6EE67F70"/>
    <w:rsid w:val="6F071063"/>
    <w:rsid w:val="6F26E4DF"/>
    <w:rsid w:val="6F36C427"/>
    <w:rsid w:val="6F8471E5"/>
    <w:rsid w:val="6FE55F28"/>
    <w:rsid w:val="701468E4"/>
    <w:rsid w:val="701A545A"/>
    <w:rsid w:val="70387EB3"/>
    <w:rsid w:val="7096791E"/>
    <w:rsid w:val="70B6DC62"/>
    <w:rsid w:val="70C44FD3"/>
    <w:rsid w:val="712271DA"/>
    <w:rsid w:val="712E1643"/>
    <w:rsid w:val="712ECE19"/>
    <w:rsid w:val="715F5E6F"/>
    <w:rsid w:val="718EBBB3"/>
    <w:rsid w:val="71E75AEA"/>
    <w:rsid w:val="71EF6CCF"/>
    <w:rsid w:val="71F89323"/>
    <w:rsid w:val="720423B4"/>
    <w:rsid w:val="720DC237"/>
    <w:rsid w:val="7242FE2C"/>
    <w:rsid w:val="726327F5"/>
    <w:rsid w:val="7285E5EC"/>
    <w:rsid w:val="728853D5"/>
    <w:rsid w:val="729C689B"/>
    <w:rsid w:val="72AD0A86"/>
    <w:rsid w:val="72CAF012"/>
    <w:rsid w:val="7318D776"/>
    <w:rsid w:val="731A19DA"/>
    <w:rsid w:val="732B4A66"/>
    <w:rsid w:val="7340A32D"/>
    <w:rsid w:val="736760CC"/>
    <w:rsid w:val="737EE61A"/>
    <w:rsid w:val="737F15B8"/>
    <w:rsid w:val="7382F5F0"/>
    <w:rsid w:val="73A0FCA5"/>
    <w:rsid w:val="73A341D4"/>
    <w:rsid w:val="73B8531E"/>
    <w:rsid w:val="74028840"/>
    <w:rsid w:val="7420AA99"/>
    <w:rsid w:val="74480F27"/>
    <w:rsid w:val="7450D137"/>
    <w:rsid w:val="7451C1A6"/>
    <w:rsid w:val="74816DF3"/>
    <w:rsid w:val="74B02772"/>
    <w:rsid w:val="74B09F73"/>
    <w:rsid w:val="74B67FD4"/>
    <w:rsid w:val="74C30A09"/>
    <w:rsid w:val="74D19E01"/>
    <w:rsid w:val="74DA726E"/>
    <w:rsid w:val="754CF8E7"/>
    <w:rsid w:val="75838205"/>
    <w:rsid w:val="75857ECC"/>
    <w:rsid w:val="758EC2FF"/>
    <w:rsid w:val="7591F5E2"/>
    <w:rsid w:val="75DAD543"/>
    <w:rsid w:val="7600A64E"/>
    <w:rsid w:val="760EF8BC"/>
    <w:rsid w:val="763F3F36"/>
    <w:rsid w:val="7655D617"/>
    <w:rsid w:val="7697F414"/>
    <w:rsid w:val="76A22A8F"/>
    <w:rsid w:val="76ACB50A"/>
    <w:rsid w:val="76B27A67"/>
    <w:rsid w:val="76CB59BA"/>
    <w:rsid w:val="76FECDCD"/>
    <w:rsid w:val="772210EB"/>
    <w:rsid w:val="772B7F68"/>
    <w:rsid w:val="7759FA77"/>
    <w:rsid w:val="776470FE"/>
    <w:rsid w:val="7772CA8B"/>
    <w:rsid w:val="77783F53"/>
    <w:rsid w:val="777B05AC"/>
    <w:rsid w:val="77F84F12"/>
    <w:rsid w:val="77FDF0CA"/>
    <w:rsid w:val="780014BD"/>
    <w:rsid w:val="785EE800"/>
    <w:rsid w:val="786E8C92"/>
    <w:rsid w:val="78B3E28F"/>
    <w:rsid w:val="78B4854B"/>
    <w:rsid w:val="78BF3317"/>
    <w:rsid w:val="78DEC59E"/>
    <w:rsid w:val="78F20131"/>
    <w:rsid w:val="79657B0D"/>
    <w:rsid w:val="79B0CEE4"/>
    <w:rsid w:val="79D91554"/>
    <w:rsid w:val="7A14318B"/>
    <w:rsid w:val="7A54EA03"/>
    <w:rsid w:val="7A7C59AF"/>
    <w:rsid w:val="7AB264F3"/>
    <w:rsid w:val="7ACF1980"/>
    <w:rsid w:val="7AEFA1E5"/>
    <w:rsid w:val="7AF383AA"/>
    <w:rsid w:val="7AF7D527"/>
    <w:rsid w:val="7B11AD4E"/>
    <w:rsid w:val="7B8A150F"/>
    <w:rsid w:val="7BCAED96"/>
    <w:rsid w:val="7C017F07"/>
    <w:rsid w:val="7C0B655A"/>
    <w:rsid w:val="7C143C2C"/>
    <w:rsid w:val="7C3355AA"/>
    <w:rsid w:val="7C62D65B"/>
    <w:rsid w:val="7C7D41B4"/>
    <w:rsid w:val="7C7FB681"/>
    <w:rsid w:val="7C830244"/>
    <w:rsid w:val="7C8C8FE3"/>
    <w:rsid w:val="7CBCDDCB"/>
    <w:rsid w:val="7CFB1784"/>
    <w:rsid w:val="7D1C5B99"/>
    <w:rsid w:val="7D3CF109"/>
    <w:rsid w:val="7D43D382"/>
    <w:rsid w:val="7D4C67B9"/>
    <w:rsid w:val="7D51AFB5"/>
    <w:rsid w:val="7D5BDF68"/>
    <w:rsid w:val="7D665705"/>
    <w:rsid w:val="7D9036E9"/>
    <w:rsid w:val="7DDE168F"/>
    <w:rsid w:val="7E15EA64"/>
    <w:rsid w:val="7E175A1D"/>
    <w:rsid w:val="7E288524"/>
    <w:rsid w:val="7E3B515E"/>
    <w:rsid w:val="7E5998D3"/>
    <w:rsid w:val="7E932484"/>
    <w:rsid w:val="7EBECCEA"/>
    <w:rsid w:val="7ED33228"/>
    <w:rsid w:val="7F0031E7"/>
    <w:rsid w:val="7F2FD050"/>
    <w:rsid w:val="7F4BCC0F"/>
    <w:rsid w:val="7F5B19C9"/>
    <w:rsid w:val="7F6D2E5B"/>
    <w:rsid w:val="7F731070"/>
    <w:rsid w:val="7F9B21A8"/>
    <w:rsid w:val="7FB99F56"/>
    <w:rsid w:val="7FCCC218"/>
    <w:rsid w:val="7FEB1CC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387F34"/>
  <w15:docId w15:val="{28142F03-4E77-413A-93F1-C0E871E3A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3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F619B"/>
  </w:style>
  <w:style w:type="paragraph" w:styleId="Heading1">
    <w:name w:val="heading 1"/>
    <w:basedOn w:val="Normal"/>
    <w:next w:val="BodyText"/>
    <w:link w:val="Heading1Char"/>
    <w:qFormat/>
    <w:rsid w:val="009C3822"/>
    <w:pPr>
      <w:keepNext/>
      <w:numPr>
        <w:numId w:val="10"/>
      </w:numPr>
      <w:spacing w:before="240" w:line="230" w:lineRule="atLeast"/>
      <w:ind w:left="0"/>
      <w:outlineLvl w:val="0"/>
    </w:pPr>
    <w:rPr>
      <w:rFonts w:asciiTheme="majorHAnsi" w:eastAsiaTheme="majorEastAsia" w:hAnsiTheme="majorHAnsi" w:cstheme="majorBidi"/>
      <w:b/>
      <w:bCs/>
      <w:color w:val="201547" w:themeColor="text2"/>
      <w:spacing w:val="-4"/>
      <w:sz w:val="24"/>
      <w:szCs w:val="40"/>
    </w:rPr>
  </w:style>
  <w:style w:type="paragraph" w:styleId="Heading2">
    <w:name w:val="heading 2"/>
    <w:basedOn w:val="Normal"/>
    <w:next w:val="BodyText"/>
    <w:link w:val="Heading2Char"/>
    <w:qFormat/>
    <w:rsid w:val="00736037"/>
    <w:pPr>
      <w:keepNext/>
      <w:keepLines/>
      <w:spacing w:before="240" w:line="230" w:lineRule="atLeast"/>
      <w:outlineLvl w:val="1"/>
    </w:pPr>
    <w:rPr>
      <w:rFonts w:asciiTheme="majorHAnsi" w:eastAsiaTheme="majorEastAsia" w:hAnsiTheme="majorHAnsi" w:cstheme="majorBidi"/>
      <w:b/>
      <w:bCs/>
      <w:color w:val="201547" w:themeColor="text2"/>
      <w:spacing w:val="-2"/>
      <w:sz w:val="22"/>
      <w:szCs w:val="26"/>
    </w:rPr>
  </w:style>
  <w:style w:type="paragraph" w:styleId="Heading3">
    <w:name w:val="heading 3"/>
    <w:basedOn w:val="Normal"/>
    <w:next w:val="BodyText"/>
    <w:link w:val="Heading3Char"/>
    <w:qFormat/>
    <w:rsid w:val="009C7767"/>
    <w:pPr>
      <w:keepNext/>
      <w:keepLines/>
      <w:spacing w:before="200"/>
      <w:outlineLvl w:val="2"/>
    </w:pPr>
    <w:rPr>
      <w:rFonts w:asciiTheme="majorHAnsi" w:eastAsiaTheme="majorEastAsia" w:hAnsiTheme="majorHAnsi" w:cstheme="majorBidi"/>
      <w:bCs/>
      <w:color w:val="201547" w:themeColor="text2"/>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9C3822"/>
    <w:rPr>
      <w:rFonts w:asciiTheme="majorHAnsi" w:eastAsiaTheme="majorEastAsia" w:hAnsiTheme="majorHAnsi" w:cstheme="majorBidi"/>
      <w:b/>
      <w:bCs/>
      <w:color w:val="201547" w:themeColor="text2"/>
      <w:spacing w:val="-4"/>
      <w:sz w:val="24"/>
      <w:szCs w:val="40"/>
    </w:rPr>
  </w:style>
  <w:style w:type="character" w:customStyle="1" w:styleId="Heading2Char">
    <w:name w:val="Heading 2 Char"/>
    <w:basedOn w:val="DefaultParagraphFont"/>
    <w:link w:val="Heading2"/>
    <w:rsid w:val="00736037"/>
    <w:rPr>
      <w:rFonts w:asciiTheme="majorHAnsi" w:eastAsiaTheme="majorEastAsia" w:hAnsiTheme="majorHAnsi" w:cstheme="majorBidi"/>
      <w:b/>
      <w:bCs/>
      <w:color w:val="201547" w:themeColor="text2"/>
      <w:spacing w:val="-2"/>
      <w:sz w:val="22"/>
      <w:szCs w:val="26"/>
    </w:rPr>
  </w:style>
  <w:style w:type="character" w:customStyle="1" w:styleId="Heading3Char">
    <w:name w:val="Heading 3 Char"/>
    <w:basedOn w:val="DefaultParagraphFont"/>
    <w:link w:val="Heading3"/>
    <w:rsid w:val="009C7767"/>
    <w:rPr>
      <w:rFonts w:asciiTheme="majorHAnsi" w:eastAsiaTheme="majorEastAsia" w:hAnsiTheme="majorHAnsi" w:cstheme="majorBidi"/>
      <w:bCs/>
      <w:color w:val="201547" w:themeColor="text2"/>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28"/>
      </w:numPr>
    </w:pPr>
  </w:style>
  <w:style w:type="paragraph" w:styleId="ListBullet2">
    <w:name w:val="List Bullet 2"/>
    <w:basedOn w:val="ListBullet"/>
    <w:qFormat/>
    <w:rsid w:val="00DE33D8"/>
  </w:style>
  <w:style w:type="paragraph" w:styleId="ListBullet3">
    <w:name w:val="List Bullet 3"/>
    <w:basedOn w:val="ListBullet2"/>
    <w:qFormat/>
    <w:rsid w:val="0058629F"/>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7"/>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99"/>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99"/>
    <w:rsid w:val="00576577"/>
    <w:rPr>
      <w:rFonts w:asciiTheme="majorHAnsi" w:hAnsiTheme="majorHAnsi"/>
      <w:b/>
      <w:color w:val="201547" w:themeColor="text2"/>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39"/>
    <w:semiHidden/>
    <w:unhideWhenUsed/>
    <w:rsid w:val="0058629F"/>
    <w:rPr>
      <w:sz w:val="16"/>
      <w:szCs w:val="16"/>
    </w:rPr>
  </w:style>
  <w:style w:type="paragraph" w:styleId="CommentText">
    <w:name w:val="annotation text"/>
    <w:basedOn w:val="Normal"/>
    <w:link w:val="CommentTextChar"/>
    <w:uiPriority w:val="39"/>
    <w:unhideWhenUsed/>
    <w:rsid w:val="0058629F"/>
  </w:style>
  <w:style w:type="character" w:customStyle="1" w:styleId="CommentTextChar">
    <w:name w:val="Comment Text Char"/>
    <w:basedOn w:val="DefaultParagraphFont"/>
    <w:link w:val="CommentText"/>
    <w:uiPriority w:val="3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39"/>
    <w:qFormat/>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F4CED0" w:themeFill="accent1" w:themeFillTint="33"/>
    </w:tcPr>
    <w:tblStylePr w:type="firstRow">
      <w:rPr>
        <w:b/>
        <w:bCs/>
      </w:rPr>
      <w:tblPr/>
      <w:tcPr>
        <w:shd w:val="clear" w:color="auto" w:fill="EA9EA2" w:themeFill="accent1" w:themeFillTint="66"/>
      </w:tcPr>
    </w:tblStylePr>
    <w:tblStylePr w:type="lastRow">
      <w:rPr>
        <w:b/>
        <w:bCs/>
        <w:color w:val="232222" w:themeColor="text1"/>
      </w:rPr>
      <w:tblPr/>
      <w:tcPr>
        <w:shd w:val="clear" w:color="auto" w:fill="EA9EA2" w:themeFill="accent1" w:themeFillTint="66"/>
      </w:tcPr>
    </w:tblStylePr>
    <w:tblStylePr w:type="firstCol">
      <w:rPr>
        <w:color w:val="FFFFFF" w:themeColor="background1"/>
      </w:rPr>
      <w:tblPr/>
      <w:tcPr>
        <w:shd w:val="clear" w:color="auto" w:fill="851D23" w:themeFill="accent1" w:themeFillShade="BF"/>
      </w:tcPr>
    </w:tblStylePr>
    <w:tblStylePr w:type="lastCol">
      <w:rPr>
        <w:color w:val="FFFFFF" w:themeColor="background1"/>
      </w:rPr>
      <w:tblPr/>
      <w:tcPr>
        <w:shd w:val="clear" w:color="auto" w:fill="851D23" w:themeFill="accent1" w:themeFillShade="BF"/>
      </w:tc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F4F8D4" w:themeFill="accent2" w:themeFillTint="33"/>
    </w:tcPr>
    <w:tblStylePr w:type="firstRow">
      <w:rPr>
        <w:b/>
        <w:bCs/>
      </w:rPr>
      <w:tblPr/>
      <w:tcPr>
        <w:shd w:val="clear" w:color="auto" w:fill="EAF1A9" w:themeFill="accent2" w:themeFillTint="66"/>
      </w:tcPr>
    </w:tblStylePr>
    <w:tblStylePr w:type="lastRow">
      <w:rPr>
        <w:b/>
        <w:bCs/>
        <w:color w:val="232222" w:themeColor="text1"/>
      </w:rPr>
      <w:tblPr/>
      <w:tcPr>
        <w:shd w:val="clear" w:color="auto" w:fill="EAF1A9" w:themeFill="accent2" w:themeFillTint="66"/>
      </w:tcPr>
    </w:tblStylePr>
    <w:tblStylePr w:type="firstCol">
      <w:rPr>
        <w:color w:val="FFFFFF" w:themeColor="background1"/>
      </w:rPr>
      <w:tblPr/>
      <w:tcPr>
        <w:shd w:val="clear" w:color="auto" w:fill="9BA71B" w:themeFill="accent2" w:themeFillShade="BF"/>
      </w:tcPr>
    </w:tblStylePr>
    <w:tblStylePr w:type="lastCol">
      <w:rPr>
        <w:color w:val="FFFFFF" w:themeColor="background1"/>
      </w:rPr>
      <w:tblPr/>
      <w:tcPr>
        <w:shd w:val="clear" w:color="auto" w:fill="9BA71B" w:themeFill="accent2" w:themeFillShade="BF"/>
      </w:tc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F6E5E6" w:themeFill="accent5" w:themeFillTint="33"/>
    </w:tcPr>
    <w:tblStylePr w:type="firstRow">
      <w:rPr>
        <w:b/>
        <w:bCs/>
      </w:rPr>
      <w:tblPr/>
      <w:tcPr>
        <w:shd w:val="clear" w:color="auto" w:fill="EDCBCD" w:themeFill="accent5" w:themeFillTint="66"/>
      </w:tcPr>
    </w:tblStylePr>
    <w:tblStylePr w:type="lastRow">
      <w:rPr>
        <w:b/>
        <w:bCs/>
        <w:color w:val="232222" w:themeColor="text1"/>
      </w:rPr>
      <w:tblPr/>
      <w:tcPr>
        <w:shd w:val="clear" w:color="auto" w:fill="EDCBCD" w:themeFill="accent5" w:themeFillTint="66"/>
      </w:tcPr>
    </w:tblStylePr>
    <w:tblStylePr w:type="firstCol">
      <w:rPr>
        <w:color w:val="FFFFFF" w:themeColor="background1"/>
      </w:rPr>
      <w:tblPr/>
      <w:tcPr>
        <w:shd w:val="clear" w:color="auto" w:fill="BA4047" w:themeFill="accent5" w:themeFillShade="BF"/>
      </w:tcPr>
    </w:tblStylePr>
    <w:tblStylePr w:type="lastCol">
      <w:rPr>
        <w:color w:val="FFFFFF" w:themeColor="background1"/>
      </w:rPr>
      <w:tblPr/>
      <w:tcPr>
        <w:shd w:val="clear" w:color="auto" w:fill="BA4047" w:themeFill="accent5" w:themeFillShade="BF"/>
      </w:tc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8FAE6" w:themeFill="accent6" w:themeFillTint="33"/>
    </w:tcPr>
    <w:tblStylePr w:type="firstRow">
      <w:rPr>
        <w:b/>
        <w:bCs/>
      </w:rPr>
      <w:tblPr/>
      <w:tcPr>
        <w:shd w:val="clear" w:color="auto" w:fill="F2F5CE" w:themeFill="accent6" w:themeFillTint="66"/>
      </w:tcPr>
    </w:tblStylePr>
    <w:tblStylePr w:type="lastRow">
      <w:rPr>
        <w:b/>
        <w:bCs/>
        <w:color w:val="232222" w:themeColor="text1"/>
      </w:rPr>
      <w:tblPr/>
      <w:tcPr>
        <w:shd w:val="clear" w:color="auto" w:fill="F2F5CE" w:themeFill="accent6" w:themeFillTint="66"/>
      </w:tcPr>
    </w:tblStylePr>
    <w:tblStylePr w:type="firstCol">
      <w:rPr>
        <w:color w:val="FFFFFF" w:themeColor="background1"/>
      </w:rPr>
      <w:tblPr/>
      <w:tcPr>
        <w:shd w:val="clear" w:color="auto" w:fill="CBD73A" w:themeFill="accent6" w:themeFillShade="BF"/>
      </w:tcPr>
    </w:tblStylePr>
    <w:tblStylePr w:type="lastCol">
      <w:rPr>
        <w:color w:val="FFFFFF" w:themeColor="background1"/>
      </w:rPr>
      <w:tblPr/>
      <w:tcPr>
        <w:shd w:val="clear" w:color="auto" w:fill="CBD73A" w:themeFill="accent6" w:themeFillShade="BF"/>
      </w:tc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AE7E8" w:themeFill="accen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1" w:themeFillTint="3F"/>
      </w:tcPr>
    </w:tblStylePr>
    <w:tblStylePr w:type="band1Horz">
      <w:tblPr/>
      <w:tcPr>
        <w:shd w:val="clear" w:color="auto" w:fill="F4CED0"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AFBE9" w:themeFill="accent2"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6CA" w:themeFill="accent2" w:themeFillTint="3F"/>
      </w:tcPr>
    </w:tblStylePr>
    <w:tblStylePr w:type="band1Horz">
      <w:tblPr/>
      <w:tcPr>
        <w:shd w:val="clear" w:color="auto" w:fill="F4F8D4"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AF2F2" w:themeFill="accent5" w:themeFillTint="19"/>
    </w:tcPr>
    <w:tblStylePr w:type="firstRow">
      <w:rPr>
        <w:b/>
        <w:bCs/>
        <w:color w:val="FFFFFF" w:themeColor="background1"/>
      </w:rPr>
      <w:tblPr/>
      <w:tcPr>
        <w:tcBorders>
          <w:bottom w:val="single" w:sz="12" w:space="0" w:color="FFFFFF" w:themeColor="background1"/>
        </w:tcBorders>
        <w:shd w:val="clear" w:color="auto" w:fill="D0DA49" w:themeFill="accent6" w:themeFillShade="CC"/>
      </w:tcPr>
    </w:tblStylePr>
    <w:tblStylePr w:type="lastRow">
      <w:rPr>
        <w:b/>
        <w:bCs/>
        <w:color w:val="D0DA49"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DEDF" w:themeFill="accent5" w:themeFillTint="3F"/>
      </w:tcPr>
    </w:tblStylePr>
    <w:tblStylePr w:type="band1Horz">
      <w:tblPr/>
      <w:tcPr>
        <w:shd w:val="clear" w:color="auto" w:fill="F6E5E6"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BFCF3" w:themeFill="accent6" w:themeFillTint="19"/>
    </w:tcPr>
    <w:tblStylePr w:type="firstRow">
      <w:rPr>
        <w:b/>
        <w:bCs/>
        <w:color w:val="FFFFFF" w:themeColor="background1"/>
      </w:rPr>
      <w:tblPr/>
      <w:tcPr>
        <w:tcBorders>
          <w:bottom w:val="single" w:sz="12" w:space="0" w:color="FFFFFF" w:themeColor="background1"/>
        </w:tcBorders>
        <w:shd w:val="clear" w:color="auto" w:fill="C04B52" w:themeFill="accent5" w:themeFillShade="CC"/>
      </w:tcPr>
    </w:tblStylePr>
    <w:tblStylePr w:type="lastRow">
      <w:rPr>
        <w:b/>
        <w:bCs/>
        <w:color w:val="C04B52"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9E1" w:themeFill="accent6" w:themeFillTint="3F"/>
      </w:tcPr>
    </w:tblStylePr>
    <w:tblStylePr w:type="band1Horz">
      <w:tblPr/>
      <w:tcPr>
        <w:shd w:val="clear" w:color="auto" w:fill="F8FAE6"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CDDC29"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CDDC29" w:themeColor="accent2"/>
        <w:left w:val="single" w:sz="4" w:space="0" w:color="B3272F" w:themeColor="accent1"/>
        <w:bottom w:val="single" w:sz="4" w:space="0" w:color="B3272F" w:themeColor="accent1"/>
        <w:right w:val="single" w:sz="4" w:space="0" w:color="B3272F" w:themeColor="accent1"/>
        <w:insideH w:val="single" w:sz="4" w:space="0" w:color="FFFFFF" w:themeColor="background1"/>
        <w:insideV w:val="single" w:sz="4" w:space="0" w:color="FFFFFF" w:themeColor="background1"/>
      </w:tblBorders>
    </w:tblPr>
    <w:tcPr>
      <w:shd w:val="clear" w:color="auto" w:fill="FAE7E8" w:themeFill="accen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1" w:themeFillShade="99"/>
      </w:tcPr>
    </w:tblStylePr>
    <w:tblStylePr w:type="firstCol">
      <w:rPr>
        <w:color w:val="FFFFFF" w:themeColor="background1"/>
      </w:rPr>
      <w:tblPr/>
      <w:tcPr>
        <w:tcBorders>
          <w:top w:val="nil"/>
          <w:left w:val="nil"/>
          <w:bottom w:val="nil"/>
          <w:right w:val="nil"/>
          <w:insideH w:val="single" w:sz="4" w:space="0" w:color="6B171C" w:themeColor="accent1" w:themeShade="99"/>
          <w:insideV w:val="nil"/>
        </w:tcBorders>
        <w:shd w:val="clear" w:color="auto" w:fill="6B171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1" w:themeFillShade="99"/>
      </w:tcPr>
    </w:tblStylePr>
    <w:tblStylePr w:type="band1Vert">
      <w:tblPr/>
      <w:tcPr>
        <w:shd w:val="clear" w:color="auto" w:fill="EA9EA2" w:themeFill="accent1" w:themeFillTint="66"/>
      </w:tcPr>
    </w:tblStylePr>
    <w:tblStylePr w:type="band1Horz">
      <w:tblPr/>
      <w:tcPr>
        <w:shd w:val="clear" w:color="auto" w:fill="E5878C"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CDDC29" w:themeColor="accent2"/>
        <w:left w:val="single" w:sz="4" w:space="0" w:color="CDDC29" w:themeColor="accent2"/>
        <w:bottom w:val="single" w:sz="4" w:space="0" w:color="CDDC29" w:themeColor="accent2"/>
        <w:right w:val="single" w:sz="4" w:space="0" w:color="CDDC29" w:themeColor="accent2"/>
        <w:insideH w:val="single" w:sz="4" w:space="0" w:color="FFFFFF" w:themeColor="background1"/>
        <w:insideV w:val="single" w:sz="4" w:space="0" w:color="FFFFFF" w:themeColor="background1"/>
      </w:tblBorders>
    </w:tblPr>
    <w:tcPr>
      <w:shd w:val="clear" w:color="auto" w:fill="FAFBE9" w:themeFill="accent2"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8616" w:themeFill="accent2" w:themeFillShade="99"/>
      </w:tcPr>
    </w:tblStylePr>
    <w:tblStylePr w:type="firstCol">
      <w:rPr>
        <w:color w:val="FFFFFF" w:themeColor="background1"/>
      </w:rPr>
      <w:tblPr/>
      <w:tcPr>
        <w:tcBorders>
          <w:top w:val="nil"/>
          <w:left w:val="nil"/>
          <w:bottom w:val="nil"/>
          <w:right w:val="nil"/>
          <w:insideH w:val="single" w:sz="4" w:space="0" w:color="7C8616" w:themeColor="accent2" w:themeShade="99"/>
          <w:insideV w:val="nil"/>
        </w:tcBorders>
        <w:shd w:val="clear" w:color="auto" w:fill="7C86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C8616" w:themeFill="accent2" w:themeFillShade="99"/>
      </w:tcPr>
    </w:tblStylePr>
    <w:tblStylePr w:type="band1Vert">
      <w:tblPr/>
      <w:tcPr>
        <w:shd w:val="clear" w:color="auto" w:fill="EAF1A9" w:themeFill="accent2" w:themeFillTint="66"/>
      </w:tcPr>
    </w:tblStylePr>
    <w:tblStylePr w:type="band1Horz">
      <w:tblPr/>
      <w:tcPr>
        <w:shd w:val="clear" w:color="auto" w:fill="E5ED9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E0E787" w:themeColor="accent6"/>
        <w:left w:val="single" w:sz="4" w:space="0" w:color="D27D82" w:themeColor="accent5"/>
        <w:bottom w:val="single" w:sz="4" w:space="0" w:color="D27D82" w:themeColor="accent5"/>
        <w:right w:val="single" w:sz="4" w:space="0" w:color="D27D82" w:themeColor="accent5"/>
        <w:insideH w:val="single" w:sz="4" w:space="0" w:color="FFFFFF" w:themeColor="background1"/>
        <w:insideV w:val="single" w:sz="4" w:space="0" w:color="FFFFFF" w:themeColor="background1"/>
      </w:tblBorders>
    </w:tblPr>
    <w:tcPr>
      <w:shd w:val="clear" w:color="auto" w:fill="FAF2F2" w:themeFill="accent5" w:themeFillTint="19"/>
    </w:tcPr>
    <w:tblStylePr w:type="firstRow">
      <w:rPr>
        <w:b/>
        <w:bCs/>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3339" w:themeFill="accent5" w:themeFillShade="99"/>
      </w:tcPr>
    </w:tblStylePr>
    <w:tblStylePr w:type="firstCol">
      <w:rPr>
        <w:color w:val="FFFFFF" w:themeColor="background1"/>
      </w:rPr>
      <w:tblPr/>
      <w:tcPr>
        <w:tcBorders>
          <w:top w:val="nil"/>
          <w:left w:val="nil"/>
          <w:bottom w:val="nil"/>
          <w:right w:val="nil"/>
          <w:insideH w:val="single" w:sz="4" w:space="0" w:color="953339" w:themeColor="accent5" w:themeShade="99"/>
          <w:insideV w:val="nil"/>
        </w:tcBorders>
        <w:shd w:val="clear" w:color="auto" w:fill="9533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53339" w:themeFill="accent5" w:themeFillShade="99"/>
      </w:tcPr>
    </w:tblStylePr>
    <w:tblStylePr w:type="band1Vert">
      <w:tblPr/>
      <w:tcPr>
        <w:shd w:val="clear" w:color="auto" w:fill="EDCBCD" w:themeFill="accent5" w:themeFillTint="66"/>
      </w:tcPr>
    </w:tblStylePr>
    <w:tblStylePr w:type="band1Horz">
      <w:tblPr/>
      <w:tcPr>
        <w:shd w:val="clear" w:color="auto" w:fill="E8BEC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D27D82" w:themeColor="accent5"/>
        <w:left w:val="single" w:sz="4" w:space="0" w:color="E0E787" w:themeColor="accent6"/>
        <w:bottom w:val="single" w:sz="4" w:space="0" w:color="E0E787" w:themeColor="accent6"/>
        <w:right w:val="single" w:sz="4" w:space="0" w:color="E0E787" w:themeColor="accent6"/>
        <w:insideH w:val="single" w:sz="4" w:space="0" w:color="FFFFFF" w:themeColor="background1"/>
        <w:insideV w:val="single" w:sz="4" w:space="0" w:color="FFFFFF" w:themeColor="background1"/>
      </w:tblBorders>
    </w:tblPr>
    <w:tcPr>
      <w:shd w:val="clear" w:color="auto" w:fill="FBFCF3" w:themeFill="accent6" w:themeFillTint="19"/>
    </w:tcPr>
    <w:tblStylePr w:type="firstRow">
      <w:rPr>
        <w:b/>
        <w:bCs/>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B624" w:themeFill="accent6" w:themeFillShade="99"/>
      </w:tcPr>
    </w:tblStylePr>
    <w:tblStylePr w:type="firstCol">
      <w:rPr>
        <w:color w:val="FFFFFF" w:themeColor="background1"/>
      </w:rPr>
      <w:tblPr/>
      <w:tcPr>
        <w:tcBorders>
          <w:top w:val="nil"/>
          <w:left w:val="nil"/>
          <w:bottom w:val="nil"/>
          <w:right w:val="nil"/>
          <w:insideH w:val="single" w:sz="4" w:space="0" w:color="ABB624" w:themeColor="accent6" w:themeShade="99"/>
          <w:insideV w:val="nil"/>
        </w:tcBorders>
        <w:shd w:val="clear" w:color="auto" w:fill="ABB62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B624" w:themeFill="accent6" w:themeFillShade="99"/>
      </w:tcPr>
    </w:tblStylePr>
    <w:tblStylePr w:type="band1Vert">
      <w:tblPr/>
      <w:tcPr>
        <w:shd w:val="clear" w:color="auto" w:fill="F2F5CE" w:themeFill="accent6" w:themeFillTint="66"/>
      </w:tcPr>
    </w:tblStylePr>
    <w:tblStylePr w:type="band1Horz">
      <w:tblPr/>
      <w:tcPr>
        <w:shd w:val="clear" w:color="auto" w:fill="EFF3C3"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B3272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1" w:themeFillShade="BF"/>
      </w:tcPr>
    </w:tblStylePr>
    <w:tblStylePr w:type="band1Vert">
      <w:tblPr/>
      <w:tcPr>
        <w:tcBorders>
          <w:top w:val="nil"/>
          <w:left w:val="nil"/>
          <w:bottom w:val="nil"/>
          <w:right w:val="nil"/>
          <w:insideH w:val="nil"/>
          <w:insideV w:val="nil"/>
        </w:tcBorders>
        <w:shd w:val="clear" w:color="auto" w:fill="851D23" w:themeFill="accent1" w:themeFillShade="BF"/>
      </w:tcPr>
    </w:tblStylePr>
    <w:tblStylePr w:type="band1Horz">
      <w:tblPr/>
      <w:tcPr>
        <w:tcBorders>
          <w:top w:val="nil"/>
          <w:left w:val="nil"/>
          <w:bottom w:val="nil"/>
          <w:right w:val="nil"/>
          <w:insideH w:val="nil"/>
          <w:insideV w:val="nil"/>
        </w:tcBorders>
        <w:shd w:val="clear" w:color="auto" w:fill="851D23"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CDDC2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676F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BA71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BA71B" w:themeFill="accent2" w:themeFillShade="BF"/>
      </w:tcPr>
    </w:tblStylePr>
    <w:tblStylePr w:type="band1Vert">
      <w:tblPr/>
      <w:tcPr>
        <w:tcBorders>
          <w:top w:val="nil"/>
          <w:left w:val="nil"/>
          <w:bottom w:val="nil"/>
          <w:right w:val="nil"/>
          <w:insideH w:val="nil"/>
          <w:insideV w:val="nil"/>
        </w:tcBorders>
        <w:shd w:val="clear" w:color="auto" w:fill="9BA71B" w:themeFill="accent2" w:themeFillShade="BF"/>
      </w:tcPr>
    </w:tblStylePr>
    <w:tblStylePr w:type="band1Horz">
      <w:tblPr/>
      <w:tcPr>
        <w:tcBorders>
          <w:top w:val="nil"/>
          <w:left w:val="nil"/>
          <w:bottom w:val="nil"/>
          <w:right w:val="nil"/>
          <w:insideH w:val="nil"/>
          <w:insideV w:val="nil"/>
        </w:tcBorders>
        <w:shd w:val="clear" w:color="auto" w:fill="9BA71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D27D8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7B2B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A40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A4047" w:themeFill="accent5" w:themeFillShade="BF"/>
      </w:tcPr>
    </w:tblStylePr>
    <w:tblStylePr w:type="band1Vert">
      <w:tblPr/>
      <w:tcPr>
        <w:tcBorders>
          <w:top w:val="nil"/>
          <w:left w:val="nil"/>
          <w:bottom w:val="nil"/>
          <w:right w:val="nil"/>
          <w:insideH w:val="nil"/>
          <w:insideV w:val="nil"/>
        </w:tcBorders>
        <w:shd w:val="clear" w:color="auto" w:fill="BA4047" w:themeFill="accent5" w:themeFillShade="BF"/>
      </w:tcPr>
    </w:tblStylePr>
    <w:tblStylePr w:type="band1Horz">
      <w:tblPr/>
      <w:tcPr>
        <w:tcBorders>
          <w:top w:val="nil"/>
          <w:left w:val="nil"/>
          <w:bottom w:val="nil"/>
          <w:right w:val="nil"/>
          <w:insideH w:val="nil"/>
          <w:insideV w:val="nil"/>
        </w:tcBorders>
        <w:shd w:val="clear" w:color="auto" w:fill="BA4047"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E0E78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8E971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BD73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BD73A" w:themeFill="accent6" w:themeFillShade="BF"/>
      </w:tcPr>
    </w:tblStylePr>
    <w:tblStylePr w:type="band1Vert">
      <w:tblPr/>
      <w:tcPr>
        <w:tcBorders>
          <w:top w:val="nil"/>
          <w:left w:val="nil"/>
          <w:bottom w:val="nil"/>
          <w:right w:val="nil"/>
          <w:insideH w:val="nil"/>
          <w:insideV w:val="nil"/>
        </w:tcBorders>
        <w:shd w:val="clear" w:color="auto" w:fill="CBD73A" w:themeFill="accent6" w:themeFillShade="BF"/>
      </w:tcPr>
    </w:tblStylePr>
    <w:tblStylePr w:type="band1Horz">
      <w:tblPr/>
      <w:tcPr>
        <w:tcBorders>
          <w:top w:val="nil"/>
          <w:left w:val="nil"/>
          <w:bottom w:val="nil"/>
          <w:right w:val="nil"/>
          <w:insideH w:val="nil"/>
          <w:insideV w:val="nil"/>
        </w:tcBorders>
        <w:shd w:val="clear" w:color="auto" w:fill="CBD73A"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EA9EA2" w:themeColor="accent1" w:themeTint="66"/>
        <w:left w:val="single" w:sz="4" w:space="0" w:color="EA9EA2" w:themeColor="accent1" w:themeTint="66"/>
        <w:bottom w:val="single" w:sz="4" w:space="0" w:color="EA9EA2" w:themeColor="accent1" w:themeTint="66"/>
        <w:right w:val="single" w:sz="4" w:space="0" w:color="EA9EA2" w:themeColor="accent1" w:themeTint="66"/>
        <w:insideH w:val="single" w:sz="4" w:space="0" w:color="EA9EA2" w:themeColor="accent1" w:themeTint="66"/>
        <w:insideV w:val="single" w:sz="4" w:space="0" w:color="EA9EA2" w:themeColor="accent1" w:themeTint="66"/>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2" w:space="0" w:color="DF6F7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EAF1A9" w:themeColor="accent2" w:themeTint="66"/>
        <w:left w:val="single" w:sz="4" w:space="0" w:color="EAF1A9" w:themeColor="accent2" w:themeTint="66"/>
        <w:bottom w:val="single" w:sz="4" w:space="0" w:color="EAF1A9" w:themeColor="accent2" w:themeTint="66"/>
        <w:right w:val="single" w:sz="4" w:space="0" w:color="EAF1A9" w:themeColor="accent2" w:themeTint="66"/>
        <w:insideH w:val="single" w:sz="4" w:space="0" w:color="EAF1A9" w:themeColor="accent2" w:themeTint="66"/>
        <w:insideV w:val="single" w:sz="4" w:space="0" w:color="EAF1A9" w:themeColor="accent2" w:themeTint="66"/>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2" w:space="0" w:color="E0EA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EDCBCD" w:themeColor="accent5" w:themeTint="66"/>
        <w:left w:val="single" w:sz="4" w:space="0" w:color="EDCBCD" w:themeColor="accent5" w:themeTint="66"/>
        <w:bottom w:val="single" w:sz="4" w:space="0" w:color="EDCBCD" w:themeColor="accent5" w:themeTint="66"/>
        <w:right w:val="single" w:sz="4" w:space="0" w:color="EDCBCD" w:themeColor="accent5" w:themeTint="66"/>
        <w:insideH w:val="single" w:sz="4" w:space="0" w:color="EDCBCD" w:themeColor="accent5" w:themeTint="66"/>
        <w:insideV w:val="single" w:sz="4" w:space="0" w:color="EDCBCD" w:themeColor="accent5" w:themeTint="66"/>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2" w:space="0" w:color="E4B1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F2F5CE" w:themeColor="accent6" w:themeTint="66"/>
        <w:left w:val="single" w:sz="4" w:space="0" w:color="F2F5CE" w:themeColor="accent6" w:themeTint="66"/>
        <w:bottom w:val="single" w:sz="4" w:space="0" w:color="F2F5CE" w:themeColor="accent6" w:themeTint="66"/>
        <w:right w:val="single" w:sz="4" w:space="0" w:color="F2F5CE" w:themeColor="accent6" w:themeTint="66"/>
        <w:insideH w:val="single" w:sz="4" w:space="0" w:color="F2F5CE" w:themeColor="accent6" w:themeTint="66"/>
        <w:insideV w:val="single" w:sz="4" w:space="0" w:color="F2F5CE" w:themeColor="accent6" w:themeTint="66"/>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2" w:space="0" w:color="ECF0B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DF6F75" w:themeColor="accent1" w:themeTint="99"/>
        <w:bottom w:val="single" w:sz="2" w:space="0" w:color="DF6F75" w:themeColor="accent1" w:themeTint="99"/>
        <w:insideH w:val="single" w:sz="2" w:space="0" w:color="DF6F75" w:themeColor="accent1" w:themeTint="99"/>
        <w:insideV w:val="single" w:sz="2" w:space="0" w:color="DF6F75" w:themeColor="accent1" w:themeTint="99"/>
      </w:tblBorders>
    </w:tblPr>
    <w:tblStylePr w:type="firstRow">
      <w:rPr>
        <w:b/>
        <w:bCs/>
      </w:rPr>
      <w:tblPr/>
      <w:tcPr>
        <w:tcBorders>
          <w:top w:val="nil"/>
          <w:bottom w:val="single" w:sz="12" w:space="0" w:color="DF6F75" w:themeColor="accent1" w:themeTint="99"/>
          <w:insideH w:val="nil"/>
          <w:insideV w:val="nil"/>
        </w:tcBorders>
        <w:shd w:val="clear" w:color="auto" w:fill="FFFFFF" w:themeFill="background1"/>
      </w:tcPr>
    </w:tblStylePr>
    <w:tblStylePr w:type="lastRow">
      <w:rPr>
        <w:b/>
        <w:bCs/>
      </w:rPr>
      <w:tblPr/>
      <w:tcPr>
        <w:tcBorders>
          <w:top w:val="double" w:sz="2" w:space="0" w:color="DF6F7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E0EA7E" w:themeColor="accent2" w:themeTint="99"/>
        <w:bottom w:val="single" w:sz="2" w:space="0" w:color="E0EA7E" w:themeColor="accent2" w:themeTint="99"/>
        <w:insideH w:val="single" w:sz="2" w:space="0" w:color="E0EA7E" w:themeColor="accent2" w:themeTint="99"/>
        <w:insideV w:val="single" w:sz="2" w:space="0" w:color="E0EA7E" w:themeColor="accent2" w:themeTint="99"/>
      </w:tblBorders>
    </w:tblPr>
    <w:tblStylePr w:type="firstRow">
      <w:rPr>
        <w:b/>
        <w:bCs/>
      </w:rPr>
      <w:tblPr/>
      <w:tcPr>
        <w:tcBorders>
          <w:top w:val="nil"/>
          <w:bottom w:val="single" w:sz="12" w:space="0" w:color="E0EA7E" w:themeColor="accent2" w:themeTint="99"/>
          <w:insideH w:val="nil"/>
          <w:insideV w:val="nil"/>
        </w:tcBorders>
        <w:shd w:val="clear" w:color="auto" w:fill="FFFFFF" w:themeFill="background1"/>
      </w:tcPr>
    </w:tblStylePr>
    <w:tblStylePr w:type="lastRow">
      <w:rPr>
        <w:b/>
        <w:bCs/>
      </w:rPr>
      <w:tblPr/>
      <w:tcPr>
        <w:tcBorders>
          <w:top w:val="double" w:sz="2" w:space="0" w:color="E0EA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E4B1B4" w:themeColor="accent5" w:themeTint="99"/>
        <w:bottom w:val="single" w:sz="2" w:space="0" w:color="E4B1B4" w:themeColor="accent5" w:themeTint="99"/>
        <w:insideH w:val="single" w:sz="2" w:space="0" w:color="E4B1B4" w:themeColor="accent5" w:themeTint="99"/>
        <w:insideV w:val="single" w:sz="2" w:space="0" w:color="E4B1B4" w:themeColor="accent5" w:themeTint="99"/>
      </w:tblBorders>
    </w:tblPr>
    <w:tblStylePr w:type="firstRow">
      <w:rPr>
        <w:b/>
        <w:bCs/>
      </w:rPr>
      <w:tblPr/>
      <w:tcPr>
        <w:tcBorders>
          <w:top w:val="nil"/>
          <w:bottom w:val="single" w:sz="12" w:space="0" w:color="E4B1B4" w:themeColor="accent5" w:themeTint="99"/>
          <w:insideH w:val="nil"/>
          <w:insideV w:val="nil"/>
        </w:tcBorders>
        <w:shd w:val="clear" w:color="auto" w:fill="FFFFFF" w:themeFill="background1"/>
      </w:tcPr>
    </w:tblStylePr>
    <w:tblStylePr w:type="lastRow">
      <w:rPr>
        <w:b/>
        <w:bCs/>
      </w:rPr>
      <w:tblPr/>
      <w:tcPr>
        <w:tcBorders>
          <w:top w:val="double" w:sz="2" w:space="0" w:color="E4B1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ECF0B6" w:themeColor="accent6" w:themeTint="99"/>
        <w:bottom w:val="single" w:sz="2" w:space="0" w:color="ECF0B6" w:themeColor="accent6" w:themeTint="99"/>
        <w:insideH w:val="single" w:sz="2" w:space="0" w:color="ECF0B6" w:themeColor="accent6" w:themeTint="99"/>
        <w:insideV w:val="single" w:sz="2" w:space="0" w:color="ECF0B6" w:themeColor="accent6" w:themeTint="99"/>
      </w:tblBorders>
    </w:tblPr>
    <w:tblStylePr w:type="firstRow">
      <w:rPr>
        <w:b/>
        <w:bCs/>
      </w:rPr>
      <w:tblPr/>
      <w:tcPr>
        <w:tcBorders>
          <w:top w:val="nil"/>
          <w:bottom w:val="single" w:sz="12" w:space="0" w:color="ECF0B6" w:themeColor="accent6" w:themeTint="99"/>
          <w:insideH w:val="nil"/>
          <w:insideV w:val="nil"/>
        </w:tcBorders>
        <w:shd w:val="clear" w:color="auto" w:fill="FFFFFF" w:themeFill="background1"/>
      </w:tcPr>
    </w:tblStylePr>
    <w:tblStylePr w:type="lastRow">
      <w:rPr>
        <w:b/>
        <w:bCs/>
      </w:rPr>
      <w:tblPr/>
      <w:tcPr>
        <w:tcBorders>
          <w:top w:val="double" w:sz="2" w:space="0" w:color="ECF0B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insideV w:val="nil"/>
        </w:tcBorders>
        <w:shd w:val="clear" w:color="auto" w:fill="B3272F" w:themeFill="accent1"/>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insideV w:val="nil"/>
        </w:tcBorders>
        <w:shd w:val="clear" w:color="auto" w:fill="CDDC29" w:themeFill="accent2"/>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insideV w:val="nil"/>
        </w:tcBorders>
        <w:shd w:val="clear" w:color="auto" w:fill="D27D82" w:themeFill="accent5"/>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insideV w:val="nil"/>
        </w:tcBorders>
        <w:shd w:val="clear" w:color="auto" w:fill="E0E787" w:themeFill="accent6"/>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1"/>
      </w:tcPr>
    </w:tblStylePr>
    <w:tblStylePr w:type="band1Vert">
      <w:tblPr/>
      <w:tcPr>
        <w:shd w:val="clear" w:color="auto" w:fill="EA9EA2" w:themeFill="accent1" w:themeFillTint="66"/>
      </w:tcPr>
    </w:tblStylePr>
    <w:tblStylePr w:type="band1Horz">
      <w:tblPr/>
      <w:tcPr>
        <w:shd w:val="clear" w:color="auto" w:fill="EA9EA2"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8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DC2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DC2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DC2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DC29" w:themeFill="accent2"/>
      </w:tcPr>
    </w:tblStylePr>
    <w:tblStylePr w:type="band1Vert">
      <w:tblPr/>
      <w:tcPr>
        <w:shd w:val="clear" w:color="auto" w:fill="EAF1A9" w:themeFill="accent2" w:themeFillTint="66"/>
      </w:tcPr>
    </w:tblStylePr>
    <w:tblStylePr w:type="band1Horz">
      <w:tblPr/>
      <w:tcPr>
        <w:shd w:val="clear" w:color="auto" w:fill="EAF1A9"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6E5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27D8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27D8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27D8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27D82" w:themeFill="accent5"/>
      </w:tcPr>
    </w:tblStylePr>
    <w:tblStylePr w:type="band1Vert">
      <w:tblPr/>
      <w:tcPr>
        <w:shd w:val="clear" w:color="auto" w:fill="EDCBCD" w:themeFill="accent5" w:themeFillTint="66"/>
      </w:tcPr>
    </w:tblStylePr>
    <w:tblStylePr w:type="band1Horz">
      <w:tblPr/>
      <w:tcPr>
        <w:shd w:val="clear" w:color="auto" w:fill="EDCBCD"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E78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E78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E78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E787" w:themeFill="accent6"/>
      </w:tcPr>
    </w:tblStylePr>
    <w:tblStylePr w:type="band1Vert">
      <w:tblPr/>
      <w:tcPr>
        <w:shd w:val="clear" w:color="auto" w:fill="F2F5CE" w:themeFill="accent6" w:themeFillTint="66"/>
      </w:tcPr>
    </w:tblStylePr>
    <w:tblStylePr w:type="band1Horz">
      <w:tblPr/>
      <w:tcPr>
        <w:shd w:val="clear" w:color="auto" w:fill="F2F5CE"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6Colorful-Accent2">
    <w:name w:val="Grid Table 6 Colorful Accent 2"/>
    <w:basedOn w:val="TableNormal"/>
    <w:uiPriority w:val="51"/>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6Colorful-Accent6">
    <w:name w:val="Grid Table 6 Colorful Accent 6"/>
    <w:basedOn w:val="TableNormal"/>
    <w:uiPriority w:val="51"/>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7Colorful-Accent2">
    <w:name w:val="Grid Table 7 Colorful Accent 2"/>
    <w:basedOn w:val="TableNormal"/>
    <w:uiPriority w:val="52"/>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7Colorful-Accent6">
    <w:name w:val="Grid Table 7 Colorful Accent 6"/>
    <w:basedOn w:val="TableNormal"/>
    <w:uiPriority w:val="52"/>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18" w:space="0" w:color="B3272F" w:themeColor="accent1"/>
          <w:right w:val="single" w:sz="8" w:space="0" w:color="B3272F" w:themeColor="accent1"/>
          <w:insideH w:val="nil"/>
          <w:insideV w:val="single" w:sz="8" w:space="0" w:color="B327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insideH w:val="nil"/>
          <w:insideV w:val="single" w:sz="8" w:space="0" w:color="B327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shd w:val="clear" w:color="auto" w:fill="F2C3C6" w:themeFill="accent1" w:themeFillTint="3F"/>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shd w:val="clear" w:color="auto" w:fill="F2C3C6" w:themeFill="accent1" w:themeFillTint="3F"/>
      </w:tcPr>
    </w:tblStylePr>
    <w:tblStylePr w:type="band2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18" w:space="0" w:color="CDDC29" w:themeColor="accent2"/>
          <w:right w:val="single" w:sz="8" w:space="0" w:color="CDDC29" w:themeColor="accent2"/>
          <w:insideH w:val="nil"/>
          <w:insideV w:val="single" w:sz="8" w:space="0" w:color="CDDC2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insideH w:val="nil"/>
          <w:insideV w:val="single" w:sz="8" w:space="0" w:color="CDDC2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shd w:val="clear" w:color="auto" w:fill="F2F6CA" w:themeFill="accent2" w:themeFillTint="3F"/>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shd w:val="clear" w:color="auto" w:fill="F2F6CA" w:themeFill="accent2" w:themeFillTint="3F"/>
      </w:tcPr>
    </w:tblStylePr>
    <w:tblStylePr w:type="band2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18" w:space="0" w:color="D27D82" w:themeColor="accent5"/>
          <w:right w:val="single" w:sz="8" w:space="0" w:color="D27D82" w:themeColor="accent5"/>
          <w:insideH w:val="nil"/>
          <w:insideV w:val="single" w:sz="8" w:space="0" w:color="D27D8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insideH w:val="nil"/>
          <w:insideV w:val="single" w:sz="8" w:space="0" w:color="D27D8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shd w:val="clear" w:color="auto" w:fill="F4DEDF" w:themeFill="accent5" w:themeFillTint="3F"/>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shd w:val="clear" w:color="auto" w:fill="F4DEDF" w:themeFill="accent5" w:themeFillTint="3F"/>
      </w:tcPr>
    </w:tblStylePr>
    <w:tblStylePr w:type="band2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18" w:space="0" w:color="E0E787" w:themeColor="accent6"/>
          <w:right w:val="single" w:sz="8" w:space="0" w:color="E0E787" w:themeColor="accent6"/>
          <w:insideH w:val="nil"/>
          <w:insideV w:val="single" w:sz="8" w:space="0" w:color="E0E78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insideH w:val="nil"/>
          <w:insideV w:val="single" w:sz="8" w:space="0" w:color="E0E78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shd w:val="clear" w:color="auto" w:fill="F7F9E1" w:themeFill="accent6" w:themeFillTint="3F"/>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shd w:val="clear" w:color="auto" w:fill="F7F9E1" w:themeFill="accent6" w:themeFillTint="3F"/>
      </w:tcPr>
    </w:tblStylePr>
    <w:tblStylePr w:type="band2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pPr>
        <w:spacing w:before="0" w:after="0" w:line="240" w:lineRule="auto"/>
      </w:pPr>
      <w:rPr>
        <w:b/>
        <w:bCs/>
        <w:color w:val="FFFFFF" w:themeColor="background1"/>
      </w:rPr>
      <w:tblPr/>
      <w:tcPr>
        <w:shd w:val="clear" w:color="auto" w:fill="B3272F" w:themeFill="accent1"/>
      </w:tcPr>
    </w:tblStylePr>
    <w:tblStylePr w:type="lastRow">
      <w:pPr>
        <w:spacing w:before="0" w:after="0" w:line="240" w:lineRule="auto"/>
      </w:pPr>
      <w:rPr>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tcBorders>
      </w:tcPr>
    </w:tblStylePr>
    <w:tblStylePr w:type="firstCol">
      <w:rPr>
        <w:b/>
        <w:bCs/>
      </w:rPr>
    </w:tblStylePr>
    <w:tblStylePr w:type="lastCol">
      <w:rPr>
        <w:b/>
        <w:bCs/>
      </w:r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pPr>
        <w:spacing w:before="0" w:after="0" w:line="240" w:lineRule="auto"/>
      </w:pPr>
      <w:rPr>
        <w:b/>
        <w:bCs/>
        <w:color w:val="FFFFFF" w:themeColor="background1"/>
      </w:rPr>
      <w:tblPr/>
      <w:tcPr>
        <w:shd w:val="clear" w:color="auto" w:fill="CDDC29" w:themeFill="accent2"/>
      </w:tcPr>
    </w:tblStylePr>
    <w:tblStylePr w:type="lastRow">
      <w:pPr>
        <w:spacing w:before="0" w:after="0" w:line="240" w:lineRule="auto"/>
      </w:pPr>
      <w:rPr>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tcBorders>
      </w:tcPr>
    </w:tblStylePr>
    <w:tblStylePr w:type="firstCol">
      <w:rPr>
        <w:b/>
        <w:bCs/>
      </w:rPr>
    </w:tblStylePr>
    <w:tblStylePr w:type="lastCol">
      <w:rPr>
        <w:b/>
        <w:bCs/>
      </w:r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pPr>
        <w:spacing w:before="0" w:after="0" w:line="240" w:lineRule="auto"/>
      </w:pPr>
      <w:rPr>
        <w:b/>
        <w:bCs/>
        <w:color w:val="FFFFFF" w:themeColor="background1"/>
      </w:rPr>
      <w:tblPr/>
      <w:tcPr>
        <w:shd w:val="clear" w:color="auto" w:fill="D27D82" w:themeFill="accent5"/>
      </w:tcPr>
    </w:tblStylePr>
    <w:tblStylePr w:type="lastRow">
      <w:pPr>
        <w:spacing w:before="0" w:after="0" w:line="240" w:lineRule="auto"/>
      </w:pPr>
      <w:rPr>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tcBorders>
      </w:tcPr>
    </w:tblStylePr>
    <w:tblStylePr w:type="firstCol">
      <w:rPr>
        <w:b/>
        <w:bCs/>
      </w:rPr>
    </w:tblStylePr>
    <w:tblStylePr w:type="lastCol">
      <w:rPr>
        <w:b/>
        <w:bCs/>
      </w:r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pPr>
        <w:spacing w:before="0" w:after="0" w:line="240" w:lineRule="auto"/>
      </w:pPr>
      <w:rPr>
        <w:b/>
        <w:bCs/>
        <w:color w:val="FFFFFF" w:themeColor="background1"/>
      </w:rPr>
      <w:tblPr/>
      <w:tcPr>
        <w:shd w:val="clear" w:color="auto" w:fill="E0E787" w:themeFill="accent6"/>
      </w:tcPr>
    </w:tblStylePr>
    <w:tblStylePr w:type="lastRow">
      <w:pPr>
        <w:spacing w:before="0" w:after="0" w:line="240" w:lineRule="auto"/>
      </w:pPr>
      <w:rPr>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tcBorders>
      </w:tcPr>
    </w:tblStylePr>
    <w:tblStylePr w:type="firstCol">
      <w:rPr>
        <w:b/>
        <w:bCs/>
      </w:rPr>
    </w:tblStylePr>
    <w:tblStylePr w:type="lastCol">
      <w:rPr>
        <w:b/>
        <w:bCs/>
      </w:r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851D23" w:themeColor="accent1" w:themeShade="BF"/>
    </w:rPr>
    <w:tblPr>
      <w:tblStyleRowBandSize w:val="1"/>
      <w:tblStyleColBandSize w:val="1"/>
      <w:tblBorders>
        <w:top w:val="single" w:sz="8" w:space="0" w:color="B3272F" w:themeColor="accent1"/>
        <w:bottom w:val="single" w:sz="8" w:space="0" w:color="B3272F" w:themeColor="accent1"/>
      </w:tblBorders>
    </w:tblPr>
    <w:tblStylePr w:type="fir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la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left w:val="nil"/>
          <w:right w:val="nil"/>
          <w:insideH w:val="nil"/>
          <w:insideV w:val="nil"/>
        </w:tcBorders>
        <w:shd w:val="clear" w:color="auto" w:fill="F2C3C6" w:themeFill="accent1" w:themeFillTint="3F"/>
      </w:tcPr>
    </w:tblStylePr>
  </w:style>
  <w:style w:type="table" w:styleId="LightShading-Accent2">
    <w:name w:val="Light Shading Accent 2"/>
    <w:basedOn w:val="TableNormal"/>
    <w:uiPriority w:val="60"/>
    <w:semiHidden/>
    <w:rsid w:val="0058629F"/>
    <w:rPr>
      <w:color w:val="9BA71B" w:themeColor="accent2" w:themeShade="BF"/>
    </w:rPr>
    <w:tblPr>
      <w:tblStyleRowBandSize w:val="1"/>
      <w:tblStyleColBandSize w:val="1"/>
      <w:tblBorders>
        <w:top w:val="single" w:sz="8" w:space="0" w:color="CDDC29" w:themeColor="accent2"/>
        <w:bottom w:val="single" w:sz="8" w:space="0" w:color="CDDC29" w:themeColor="accent2"/>
      </w:tblBorders>
    </w:tblPr>
    <w:tblStylePr w:type="fir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la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left w:val="nil"/>
          <w:right w:val="nil"/>
          <w:insideH w:val="nil"/>
          <w:insideV w:val="nil"/>
        </w:tcBorders>
        <w:shd w:val="clear" w:color="auto" w:fill="F2F6CA"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BA4047" w:themeColor="accent5" w:themeShade="BF"/>
    </w:rPr>
    <w:tblPr>
      <w:tblStyleRowBandSize w:val="1"/>
      <w:tblStyleColBandSize w:val="1"/>
      <w:tblBorders>
        <w:top w:val="single" w:sz="8" w:space="0" w:color="D27D82" w:themeColor="accent5"/>
        <w:bottom w:val="single" w:sz="8" w:space="0" w:color="D27D82" w:themeColor="accent5"/>
      </w:tblBorders>
    </w:tblPr>
    <w:tblStylePr w:type="fir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la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left w:val="nil"/>
          <w:right w:val="nil"/>
          <w:insideH w:val="nil"/>
          <w:insideV w:val="nil"/>
        </w:tcBorders>
        <w:shd w:val="clear" w:color="auto" w:fill="F4DEDF" w:themeFill="accent5" w:themeFillTint="3F"/>
      </w:tcPr>
    </w:tblStylePr>
  </w:style>
  <w:style w:type="table" w:styleId="LightShading-Accent6">
    <w:name w:val="Light Shading Accent 6"/>
    <w:basedOn w:val="TableNormal"/>
    <w:uiPriority w:val="60"/>
    <w:semiHidden/>
    <w:rsid w:val="0058629F"/>
    <w:rPr>
      <w:color w:val="CBD73A" w:themeColor="accent6" w:themeShade="BF"/>
    </w:rPr>
    <w:tblPr>
      <w:tblStyleRowBandSize w:val="1"/>
      <w:tblStyleColBandSize w:val="1"/>
      <w:tblBorders>
        <w:top w:val="single" w:sz="8" w:space="0" w:color="E0E787" w:themeColor="accent6"/>
        <w:bottom w:val="single" w:sz="8" w:space="0" w:color="E0E787" w:themeColor="accent6"/>
      </w:tblBorders>
    </w:tblPr>
    <w:tblStylePr w:type="fir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la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left w:val="nil"/>
          <w:right w:val="nil"/>
          <w:insideH w:val="nil"/>
          <w:insideV w:val="nil"/>
        </w:tcBorders>
        <w:shd w:val="clear" w:color="auto" w:fill="F7F9E1"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DF6F75" w:themeColor="accent1" w:themeTint="99"/>
        </w:tcBorders>
      </w:tcPr>
    </w:tblStylePr>
    <w:tblStylePr w:type="lastRow">
      <w:rPr>
        <w:b/>
        <w:bCs/>
      </w:rPr>
      <w:tblPr/>
      <w:tcPr>
        <w:tcBorders>
          <w:top w:val="sing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E0EA7E" w:themeColor="accent2" w:themeTint="99"/>
        </w:tcBorders>
      </w:tcPr>
    </w:tblStylePr>
    <w:tblStylePr w:type="lastRow">
      <w:rPr>
        <w:b/>
        <w:bCs/>
      </w:rPr>
      <w:tblPr/>
      <w:tcPr>
        <w:tcBorders>
          <w:top w:val="sing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E4B1B4" w:themeColor="accent5" w:themeTint="99"/>
        </w:tcBorders>
      </w:tcPr>
    </w:tblStylePr>
    <w:tblStylePr w:type="lastRow">
      <w:rPr>
        <w:b/>
        <w:bCs/>
      </w:rPr>
      <w:tblPr/>
      <w:tcPr>
        <w:tcBorders>
          <w:top w:val="sing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ECF0B6" w:themeColor="accent6" w:themeTint="99"/>
        </w:tcBorders>
      </w:tcPr>
    </w:tblStylePr>
    <w:tblStylePr w:type="lastRow">
      <w:rPr>
        <w:b/>
        <w:bCs/>
      </w:rPr>
      <w:tblPr/>
      <w:tcPr>
        <w:tcBorders>
          <w:top w:val="sing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DF6F75" w:themeColor="accent1" w:themeTint="99"/>
        <w:bottom w:val="single" w:sz="4" w:space="0" w:color="DF6F75" w:themeColor="accent1" w:themeTint="99"/>
        <w:insideH w:val="single" w:sz="4" w:space="0" w:color="DF6F7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E0EA7E" w:themeColor="accent2" w:themeTint="99"/>
        <w:bottom w:val="single" w:sz="4" w:space="0" w:color="E0EA7E" w:themeColor="accent2" w:themeTint="99"/>
        <w:insideH w:val="single" w:sz="4" w:space="0" w:color="E0EA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E4B1B4" w:themeColor="accent5" w:themeTint="99"/>
        <w:bottom w:val="single" w:sz="4" w:space="0" w:color="E4B1B4" w:themeColor="accent5" w:themeTint="99"/>
        <w:insideH w:val="single" w:sz="4" w:space="0" w:color="E4B1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ECF0B6" w:themeColor="accent6" w:themeTint="99"/>
        <w:bottom w:val="single" w:sz="4" w:space="0" w:color="ECF0B6" w:themeColor="accent6" w:themeTint="99"/>
        <w:insideH w:val="single" w:sz="4" w:space="0" w:color="ECF0B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B3272F" w:themeColor="accent1"/>
        <w:left w:val="single" w:sz="4" w:space="0" w:color="B3272F" w:themeColor="accent1"/>
        <w:bottom w:val="single" w:sz="4" w:space="0" w:color="B3272F" w:themeColor="accent1"/>
        <w:right w:val="single" w:sz="4" w:space="0" w:color="B3272F" w:themeColor="accent1"/>
      </w:tblBorders>
    </w:tblPr>
    <w:tblStylePr w:type="firstRow">
      <w:rPr>
        <w:b/>
        <w:bCs/>
        <w:color w:val="FFFFFF" w:themeColor="background1"/>
      </w:rPr>
      <w:tblPr/>
      <w:tcPr>
        <w:shd w:val="clear" w:color="auto" w:fill="B3272F" w:themeFill="accent1"/>
      </w:tcPr>
    </w:tblStylePr>
    <w:tblStylePr w:type="lastRow">
      <w:rPr>
        <w:b/>
        <w:bCs/>
      </w:rPr>
      <w:tblPr/>
      <w:tcPr>
        <w:tcBorders>
          <w:top w:val="double" w:sz="4" w:space="0" w:color="B3272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1"/>
          <w:right w:val="single" w:sz="4" w:space="0" w:color="B3272F" w:themeColor="accent1"/>
        </w:tcBorders>
      </w:tcPr>
    </w:tblStylePr>
    <w:tblStylePr w:type="band1Horz">
      <w:tblPr/>
      <w:tcPr>
        <w:tcBorders>
          <w:top w:val="single" w:sz="4" w:space="0" w:color="B3272F" w:themeColor="accent1"/>
          <w:bottom w:val="single" w:sz="4" w:space="0" w:color="B3272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1"/>
          <w:left w:val="nil"/>
        </w:tcBorders>
      </w:tcPr>
    </w:tblStylePr>
    <w:tblStylePr w:type="swCell">
      <w:tblPr/>
      <w:tcPr>
        <w:tcBorders>
          <w:top w:val="double" w:sz="4" w:space="0" w:color="B3272F"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CDDC29" w:themeColor="accent2"/>
        <w:left w:val="single" w:sz="4" w:space="0" w:color="CDDC29" w:themeColor="accent2"/>
        <w:bottom w:val="single" w:sz="4" w:space="0" w:color="CDDC29" w:themeColor="accent2"/>
        <w:right w:val="single" w:sz="4" w:space="0" w:color="CDDC29" w:themeColor="accent2"/>
      </w:tblBorders>
    </w:tblPr>
    <w:tblStylePr w:type="firstRow">
      <w:rPr>
        <w:b/>
        <w:bCs/>
        <w:color w:val="FFFFFF" w:themeColor="background1"/>
      </w:rPr>
      <w:tblPr/>
      <w:tcPr>
        <w:shd w:val="clear" w:color="auto" w:fill="CDDC29" w:themeFill="accent2"/>
      </w:tcPr>
    </w:tblStylePr>
    <w:tblStylePr w:type="lastRow">
      <w:rPr>
        <w:b/>
        <w:bCs/>
      </w:rPr>
      <w:tblPr/>
      <w:tcPr>
        <w:tcBorders>
          <w:top w:val="double" w:sz="4" w:space="0" w:color="CDDC2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DC29" w:themeColor="accent2"/>
          <w:right w:val="single" w:sz="4" w:space="0" w:color="CDDC29" w:themeColor="accent2"/>
        </w:tcBorders>
      </w:tcPr>
    </w:tblStylePr>
    <w:tblStylePr w:type="band1Horz">
      <w:tblPr/>
      <w:tcPr>
        <w:tcBorders>
          <w:top w:val="single" w:sz="4" w:space="0" w:color="CDDC29" w:themeColor="accent2"/>
          <w:bottom w:val="single" w:sz="4" w:space="0" w:color="CDDC2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DC29" w:themeColor="accent2"/>
          <w:left w:val="nil"/>
        </w:tcBorders>
      </w:tcPr>
    </w:tblStylePr>
    <w:tblStylePr w:type="swCell">
      <w:tblPr/>
      <w:tcPr>
        <w:tcBorders>
          <w:top w:val="double" w:sz="4" w:space="0" w:color="CDDC29"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D27D82" w:themeColor="accent5"/>
        <w:left w:val="single" w:sz="4" w:space="0" w:color="D27D82" w:themeColor="accent5"/>
        <w:bottom w:val="single" w:sz="4" w:space="0" w:color="D27D82" w:themeColor="accent5"/>
        <w:right w:val="single" w:sz="4" w:space="0" w:color="D27D82" w:themeColor="accent5"/>
      </w:tblBorders>
    </w:tblPr>
    <w:tblStylePr w:type="firstRow">
      <w:rPr>
        <w:b/>
        <w:bCs/>
        <w:color w:val="FFFFFF" w:themeColor="background1"/>
      </w:rPr>
      <w:tblPr/>
      <w:tcPr>
        <w:shd w:val="clear" w:color="auto" w:fill="D27D82" w:themeFill="accent5"/>
      </w:tcPr>
    </w:tblStylePr>
    <w:tblStylePr w:type="lastRow">
      <w:rPr>
        <w:b/>
        <w:bCs/>
      </w:rPr>
      <w:tblPr/>
      <w:tcPr>
        <w:tcBorders>
          <w:top w:val="double" w:sz="4" w:space="0" w:color="D27D8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27D82" w:themeColor="accent5"/>
          <w:right w:val="single" w:sz="4" w:space="0" w:color="D27D82" w:themeColor="accent5"/>
        </w:tcBorders>
      </w:tcPr>
    </w:tblStylePr>
    <w:tblStylePr w:type="band1Horz">
      <w:tblPr/>
      <w:tcPr>
        <w:tcBorders>
          <w:top w:val="single" w:sz="4" w:space="0" w:color="D27D82" w:themeColor="accent5"/>
          <w:bottom w:val="single" w:sz="4" w:space="0" w:color="D27D8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27D82" w:themeColor="accent5"/>
          <w:left w:val="nil"/>
        </w:tcBorders>
      </w:tcPr>
    </w:tblStylePr>
    <w:tblStylePr w:type="swCell">
      <w:tblPr/>
      <w:tcPr>
        <w:tcBorders>
          <w:top w:val="double" w:sz="4" w:space="0" w:color="D27D82"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E0E787" w:themeColor="accent6"/>
        <w:left w:val="single" w:sz="4" w:space="0" w:color="E0E787" w:themeColor="accent6"/>
        <w:bottom w:val="single" w:sz="4" w:space="0" w:color="E0E787" w:themeColor="accent6"/>
        <w:right w:val="single" w:sz="4" w:space="0" w:color="E0E787" w:themeColor="accent6"/>
      </w:tblBorders>
    </w:tblPr>
    <w:tblStylePr w:type="firstRow">
      <w:rPr>
        <w:b/>
        <w:bCs/>
        <w:color w:val="FFFFFF" w:themeColor="background1"/>
      </w:rPr>
      <w:tblPr/>
      <w:tcPr>
        <w:shd w:val="clear" w:color="auto" w:fill="E0E787" w:themeFill="accent6"/>
      </w:tcPr>
    </w:tblStylePr>
    <w:tblStylePr w:type="lastRow">
      <w:rPr>
        <w:b/>
        <w:bCs/>
      </w:rPr>
      <w:tblPr/>
      <w:tcPr>
        <w:tcBorders>
          <w:top w:val="double" w:sz="4" w:space="0" w:color="E0E78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E787" w:themeColor="accent6"/>
          <w:right w:val="single" w:sz="4" w:space="0" w:color="E0E787" w:themeColor="accent6"/>
        </w:tcBorders>
      </w:tcPr>
    </w:tblStylePr>
    <w:tblStylePr w:type="band1Horz">
      <w:tblPr/>
      <w:tcPr>
        <w:tcBorders>
          <w:top w:val="single" w:sz="4" w:space="0" w:color="E0E787" w:themeColor="accent6"/>
          <w:bottom w:val="single" w:sz="4" w:space="0" w:color="E0E78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E787" w:themeColor="accent6"/>
          <w:left w:val="nil"/>
        </w:tcBorders>
      </w:tcPr>
    </w:tblStylePr>
    <w:tblStylePr w:type="swCell">
      <w:tblPr/>
      <w:tcPr>
        <w:tcBorders>
          <w:top w:val="double" w:sz="4" w:space="0" w:color="E0E787"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tcBorders>
        <w:shd w:val="clear" w:color="auto" w:fill="B3272F" w:themeFill="accent1"/>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tcBorders>
        <w:shd w:val="clear" w:color="auto" w:fill="CDDC29" w:themeFill="accent2"/>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tcBorders>
        <w:shd w:val="clear" w:color="auto" w:fill="D27D82" w:themeFill="accent5"/>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tcBorders>
        <w:shd w:val="clear" w:color="auto" w:fill="E0E787" w:themeFill="accent6"/>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B3272F" w:themeColor="accent1"/>
        <w:left w:val="single" w:sz="24" w:space="0" w:color="B3272F" w:themeColor="accent1"/>
        <w:bottom w:val="single" w:sz="24" w:space="0" w:color="B3272F" w:themeColor="accent1"/>
        <w:right w:val="single" w:sz="24" w:space="0" w:color="B3272F" w:themeColor="accent1"/>
      </w:tblBorders>
    </w:tblPr>
    <w:tcPr>
      <w:shd w:val="clear" w:color="auto" w:fill="B3272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CDDC29" w:themeColor="accent2"/>
        <w:left w:val="single" w:sz="24" w:space="0" w:color="CDDC29" w:themeColor="accent2"/>
        <w:bottom w:val="single" w:sz="24" w:space="0" w:color="CDDC29" w:themeColor="accent2"/>
        <w:right w:val="single" w:sz="24" w:space="0" w:color="CDDC29" w:themeColor="accent2"/>
      </w:tblBorders>
    </w:tblPr>
    <w:tcPr>
      <w:shd w:val="clear" w:color="auto" w:fill="CDDC2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D27D82" w:themeColor="accent5"/>
        <w:left w:val="single" w:sz="24" w:space="0" w:color="D27D82" w:themeColor="accent5"/>
        <w:bottom w:val="single" w:sz="24" w:space="0" w:color="D27D82" w:themeColor="accent5"/>
        <w:right w:val="single" w:sz="24" w:space="0" w:color="D27D82" w:themeColor="accent5"/>
      </w:tblBorders>
    </w:tblPr>
    <w:tcPr>
      <w:shd w:val="clear" w:color="auto" w:fill="D27D8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E0E787" w:themeColor="accent6"/>
        <w:left w:val="single" w:sz="24" w:space="0" w:color="E0E787" w:themeColor="accent6"/>
        <w:bottom w:val="single" w:sz="24" w:space="0" w:color="E0E787" w:themeColor="accent6"/>
        <w:right w:val="single" w:sz="24" w:space="0" w:color="E0E787" w:themeColor="accent6"/>
      </w:tblBorders>
    </w:tblPr>
    <w:tcPr>
      <w:shd w:val="clear" w:color="auto" w:fill="E0E78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851D23" w:themeColor="accent1" w:themeShade="BF"/>
    </w:rPr>
    <w:tblPr>
      <w:tblStyleRowBandSize w:val="1"/>
      <w:tblStyleColBandSize w:val="1"/>
      <w:tblBorders>
        <w:top w:val="single" w:sz="4" w:space="0" w:color="B3272F" w:themeColor="accent1"/>
        <w:bottom w:val="single" w:sz="4" w:space="0" w:color="B3272F" w:themeColor="accent1"/>
      </w:tblBorders>
    </w:tblPr>
    <w:tblStylePr w:type="firstRow">
      <w:rPr>
        <w:b/>
        <w:bCs/>
      </w:rPr>
      <w:tblPr/>
      <w:tcPr>
        <w:tcBorders>
          <w:bottom w:val="single" w:sz="4" w:space="0" w:color="B3272F" w:themeColor="accent1"/>
        </w:tcBorders>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6Colorful-Accent2">
    <w:name w:val="List Table 6 Colorful Accent 2"/>
    <w:basedOn w:val="TableNormal"/>
    <w:uiPriority w:val="51"/>
    <w:semiHidden/>
    <w:rsid w:val="0058629F"/>
    <w:rPr>
      <w:color w:val="9BA71B" w:themeColor="accent2" w:themeShade="BF"/>
    </w:rPr>
    <w:tblPr>
      <w:tblStyleRowBandSize w:val="1"/>
      <w:tblStyleColBandSize w:val="1"/>
      <w:tblBorders>
        <w:top w:val="single" w:sz="4" w:space="0" w:color="CDDC29" w:themeColor="accent2"/>
        <w:bottom w:val="single" w:sz="4" w:space="0" w:color="CDDC29" w:themeColor="accent2"/>
      </w:tblBorders>
    </w:tblPr>
    <w:tblStylePr w:type="firstRow">
      <w:rPr>
        <w:b/>
        <w:bCs/>
      </w:rPr>
      <w:tblPr/>
      <w:tcPr>
        <w:tcBorders>
          <w:bottom w:val="single" w:sz="4" w:space="0" w:color="CDDC29" w:themeColor="accent2"/>
        </w:tcBorders>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BA4047" w:themeColor="accent5" w:themeShade="BF"/>
    </w:rPr>
    <w:tblPr>
      <w:tblStyleRowBandSize w:val="1"/>
      <w:tblStyleColBandSize w:val="1"/>
      <w:tblBorders>
        <w:top w:val="single" w:sz="4" w:space="0" w:color="D27D82" w:themeColor="accent5"/>
        <w:bottom w:val="single" w:sz="4" w:space="0" w:color="D27D82" w:themeColor="accent5"/>
      </w:tblBorders>
    </w:tblPr>
    <w:tblStylePr w:type="firstRow">
      <w:rPr>
        <w:b/>
        <w:bCs/>
      </w:rPr>
      <w:tblPr/>
      <w:tcPr>
        <w:tcBorders>
          <w:bottom w:val="single" w:sz="4" w:space="0" w:color="D27D82" w:themeColor="accent5"/>
        </w:tcBorders>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6Colorful-Accent6">
    <w:name w:val="List Table 6 Colorful Accent 6"/>
    <w:basedOn w:val="TableNormal"/>
    <w:uiPriority w:val="51"/>
    <w:semiHidden/>
    <w:rsid w:val="0058629F"/>
    <w:rPr>
      <w:color w:val="CBD73A" w:themeColor="accent6" w:themeShade="BF"/>
    </w:rPr>
    <w:tblPr>
      <w:tblStyleRowBandSize w:val="1"/>
      <w:tblStyleColBandSize w:val="1"/>
      <w:tblBorders>
        <w:top w:val="single" w:sz="4" w:space="0" w:color="E0E787" w:themeColor="accent6"/>
        <w:bottom w:val="single" w:sz="4" w:space="0" w:color="E0E787" w:themeColor="accent6"/>
      </w:tblBorders>
    </w:tblPr>
    <w:tblStylePr w:type="firstRow">
      <w:rPr>
        <w:b/>
        <w:bCs/>
      </w:rPr>
      <w:tblPr/>
      <w:tcPr>
        <w:tcBorders>
          <w:bottom w:val="single" w:sz="4" w:space="0" w:color="E0E787" w:themeColor="accent6"/>
        </w:tcBorders>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851D2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1"/>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9BA71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DC2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DC2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DC2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DC29" w:themeColor="accent2"/>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BA40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27D8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27D8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27D8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27D82" w:themeColor="accent5"/>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CBD73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E78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E78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E78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E787" w:themeColor="accent6"/>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insideV w:val="single" w:sz="8" w:space="0" w:color="D74B52" w:themeColor="accent1" w:themeTint="BF"/>
      </w:tblBorders>
    </w:tblPr>
    <w:tcPr>
      <w:shd w:val="clear" w:color="auto" w:fill="F2C3C6" w:themeFill="accent1" w:themeFillTint="3F"/>
    </w:tcPr>
    <w:tblStylePr w:type="firstRow">
      <w:rPr>
        <w:b/>
        <w:bCs/>
      </w:rPr>
    </w:tblStylePr>
    <w:tblStylePr w:type="lastRow">
      <w:rPr>
        <w:b/>
        <w:bCs/>
      </w:rPr>
      <w:tblPr/>
      <w:tcPr>
        <w:tcBorders>
          <w:top w:val="single" w:sz="18" w:space="0" w:color="D74B52" w:themeColor="accent1" w:themeTint="BF"/>
        </w:tcBorders>
      </w:tcPr>
    </w:tblStylePr>
    <w:tblStylePr w:type="firstCol">
      <w:rPr>
        <w:b/>
        <w:bCs/>
      </w:rPr>
    </w:tblStylePr>
    <w:tblStylePr w:type="lastCol">
      <w:rPr>
        <w:b/>
        <w:bCs/>
      </w:r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insideV w:val="single" w:sz="8" w:space="0" w:color="D9E45E" w:themeColor="accent2" w:themeTint="BF"/>
      </w:tblBorders>
    </w:tblPr>
    <w:tcPr>
      <w:shd w:val="clear" w:color="auto" w:fill="F2F6CA" w:themeFill="accent2" w:themeFillTint="3F"/>
    </w:tcPr>
    <w:tblStylePr w:type="firstRow">
      <w:rPr>
        <w:b/>
        <w:bCs/>
      </w:rPr>
    </w:tblStylePr>
    <w:tblStylePr w:type="lastRow">
      <w:rPr>
        <w:b/>
        <w:bCs/>
      </w:rPr>
      <w:tblPr/>
      <w:tcPr>
        <w:tcBorders>
          <w:top w:val="single" w:sz="18" w:space="0" w:color="D9E45E" w:themeColor="accent2" w:themeTint="BF"/>
        </w:tcBorders>
      </w:tcPr>
    </w:tblStylePr>
    <w:tblStylePr w:type="firstCol">
      <w:rPr>
        <w:b/>
        <w:bCs/>
      </w:rPr>
    </w:tblStylePr>
    <w:tblStylePr w:type="lastCol">
      <w:rPr>
        <w:b/>
        <w:bCs/>
      </w:r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insideV w:val="single" w:sz="8" w:space="0" w:color="DD9DA1" w:themeColor="accent5" w:themeTint="BF"/>
      </w:tblBorders>
    </w:tblPr>
    <w:tcPr>
      <w:shd w:val="clear" w:color="auto" w:fill="F4DEDF" w:themeFill="accent5" w:themeFillTint="3F"/>
    </w:tcPr>
    <w:tblStylePr w:type="firstRow">
      <w:rPr>
        <w:b/>
        <w:bCs/>
      </w:rPr>
    </w:tblStylePr>
    <w:tblStylePr w:type="lastRow">
      <w:rPr>
        <w:b/>
        <w:bCs/>
      </w:rPr>
      <w:tblPr/>
      <w:tcPr>
        <w:tcBorders>
          <w:top w:val="single" w:sz="18" w:space="0" w:color="DD9DA1" w:themeColor="accent5" w:themeTint="BF"/>
        </w:tcBorders>
      </w:tcPr>
    </w:tblStylePr>
    <w:tblStylePr w:type="firstCol">
      <w:rPr>
        <w:b/>
        <w:bCs/>
      </w:rPr>
    </w:tblStylePr>
    <w:tblStylePr w:type="lastCol">
      <w:rPr>
        <w:b/>
        <w:bCs/>
      </w:r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insideV w:val="single" w:sz="8" w:space="0" w:color="E7EDA5" w:themeColor="accent6" w:themeTint="BF"/>
      </w:tblBorders>
    </w:tblPr>
    <w:tcPr>
      <w:shd w:val="clear" w:color="auto" w:fill="F7F9E1" w:themeFill="accent6" w:themeFillTint="3F"/>
    </w:tcPr>
    <w:tblStylePr w:type="firstRow">
      <w:rPr>
        <w:b/>
        <w:bCs/>
      </w:rPr>
    </w:tblStylePr>
    <w:tblStylePr w:type="lastRow">
      <w:rPr>
        <w:b/>
        <w:bCs/>
      </w:rPr>
      <w:tblPr/>
      <w:tcPr>
        <w:tcBorders>
          <w:top w:val="single" w:sz="18" w:space="0" w:color="E7EDA5" w:themeColor="accent6" w:themeTint="BF"/>
        </w:tcBorders>
      </w:tcPr>
    </w:tblStylePr>
    <w:tblStylePr w:type="firstCol">
      <w:rPr>
        <w:b/>
        <w:bCs/>
      </w:rPr>
    </w:tblStylePr>
    <w:tblStylePr w:type="lastCol">
      <w:rPr>
        <w:b/>
        <w:bCs/>
      </w:r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cPr>
      <w:shd w:val="clear" w:color="auto" w:fill="F2C3C6" w:themeFill="accent1" w:themeFillTint="3F"/>
    </w:tcPr>
    <w:tblStylePr w:type="firstRow">
      <w:rPr>
        <w:b/>
        <w:bCs/>
        <w:color w:val="232222" w:themeColor="text1"/>
      </w:rPr>
      <w:tblPr/>
      <w:tcPr>
        <w:shd w:val="clear" w:color="auto" w:fill="FAE7E8"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CED0" w:themeFill="accent1" w:themeFillTint="33"/>
      </w:tcPr>
    </w:tblStylePr>
    <w:tblStylePr w:type="band1Vert">
      <w:tblPr/>
      <w:tcPr>
        <w:shd w:val="clear" w:color="auto" w:fill="E5878C" w:themeFill="accent1" w:themeFillTint="7F"/>
      </w:tcPr>
    </w:tblStylePr>
    <w:tblStylePr w:type="band1Horz">
      <w:tblPr/>
      <w:tcPr>
        <w:tcBorders>
          <w:insideH w:val="single" w:sz="6" w:space="0" w:color="B3272F" w:themeColor="accent1"/>
          <w:insideV w:val="single" w:sz="6" w:space="0" w:color="B3272F" w:themeColor="accent1"/>
        </w:tcBorders>
        <w:shd w:val="clear" w:color="auto" w:fill="E5878C"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cPr>
      <w:shd w:val="clear" w:color="auto" w:fill="F2F6CA" w:themeFill="accent2" w:themeFillTint="3F"/>
    </w:tcPr>
    <w:tblStylePr w:type="firstRow">
      <w:rPr>
        <w:b/>
        <w:bCs/>
        <w:color w:val="232222" w:themeColor="text1"/>
      </w:rPr>
      <w:tblPr/>
      <w:tcPr>
        <w:shd w:val="clear" w:color="auto" w:fill="FAFBE9"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F8D4" w:themeFill="accent2" w:themeFillTint="33"/>
      </w:tcPr>
    </w:tblStylePr>
    <w:tblStylePr w:type="band1Vert">
      <w:tblPr/>
      <w:tcPr>
        <w:shd w:val="clear" w:color="auto" w:fill="E5ED94" w:themeFill="accent2" w:themeFillTint="7F"/>
      </w:tcPr>
    </w:tblStylePr>
    <w:tblStylePr w:type="band1Horz">
      <w:tblPr/>
      <w:tcPr>
        <w:tcBorders>
          <w:insideH w:val="single" w:sz="6" w:space="0" w:color="CDDC29" w:themeColor="accent2"/>
          <w:insideV w:val="single" w:sz="6" w:space="0" w:color="CDDC29" w:themeColor="accent2"/>
        </w:tcBorders>
        <w:shd w:val="clear" w:color="auto" w:fill="E5ED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cPr>
      <w:shd w:val="clear" w:color="auto" w:fill="F4DEDF" w:themeFill="accent5" w:themeFillTint="3F"/>
    </w:tcPr>
    <w:tblStylePr w:type="firstRow">
      <w:rPr>
        <w:b/>
        <w:bCs/>
        <w:color w:val="232222" w:themeColor="text1"/>
      </w:rPr>
      <w:tblPr/>
      <w:tcPr>
        <w:shd w:val="clear" w:color="auto" w:fill="FAF2F2"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6E5E6" w:themeFill="accent5" w:themeFillTint="33"/>
      </w:tcPr>
    </w:tblStylePr>
    <w:tblStylePr w:type="band1Vert">
      <w:tblPr/>
      <w:tcPr>
        <w:shd w:val="clear" w:color="auto" w:fill="E8BEC0" w:themeFill="accent5" w:themeFillTint="7F"/>
      </w:tcPr>
    </w:tblStylePr>
    <w:tblStylePr w:type="band1Horz">
      <w:tblPr/>
      <w:tcPr>
        <w:tcBorders>
          <w:insideH w:val="single" w:sz="6" w:space="0" w:color="D27D82" w:themeColor="accent5"/>
          <w:insideV w:val="single" w:sz="6" w:space="0" w:color="D27D82" w:themeColor="accent5"/>
        </w:tcBorders>
        <w:shd w:val="clear" w:color="auto" w:fill="E8BEC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cPr>
      <w:shd w:val="clear" w:color="auto" w:fill="F7F9E1" w:themeFill="accent6" w:themeFillTint="3F"/>
    </w:tcPr>
    <w:tblStylePr w:type="firstRow">
      <w:rPr>
        <w:b/>
        <w:bCs/>
        <w:color w:val="232222" w:themeColor="text1"/>
      </w:rPr>
      <w:tblPr/>
      <w:tcPr>
        <w:shd w:val="clear" w:color="auto" w:fill="FBFCF3"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8FAE6" w:themeFill="accent6" w:themeFillTint="33"/>
      </w:tcPr>
    </w:tblStylePr>
    <w:tblStylePr w:type="band1Vert">
      <w:tblPr/>
      <w:tcPr>
        <w:shd w:val="clear" w:color="auto" w:fill="EFF3C3" w:themeFill="accent6" w:themeFillTint="7F"/>
      </w:tcPr>
    </w:tblStylePr>
    <w:tblStylePr w:type="band1Horz">
      <w:tblPr/>
      <w:tcPr>
        <w:tcBorders>
          <w:insideH w:val="single" w:sz="6" w:space="0" w:color="E0E787" w:themeColor="accent6"/>
          <w:insideV w:val="single" w:sz="6" w:space="0" w:color="E0E787" w:themeColor="accent6"/>
        </w:tcBorders>
        <w:shd w:val="clear" w:color="auto" w:fill="EFF3C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6C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DC2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DC2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D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D9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4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7D8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7D8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BEC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BEC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9E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E78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E78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F3C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F3C3"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B3272F" w:themeColor="accent1"/>
        <w:bottom w:val="single" w:sz="8" w:space="0" w:color="B3272F" w:themeColor="accent1"/>
      </w:tblBorders>
    </w:tblPr>
    <w:tblStylePr w:type="firstRow">
      <w:rPr>
        <w:rFonts w:asciiTheme="majorHAnsi" w:eastAsiaTheme="majorEastAsia" w:hAnsiTheme="majorHAnsi" w:cstheme="majorBidi"/>
      </w:rPr>
      <w:tblPr/>
      <w:tcPr>
        <w:tcBorders>
          <w:top w:val="nil"/>
          <w:bottom w:val="single" w:sz="8" w:space="0" w:color="B3272F" w:themeColor="accent1"/>
        </w:tcBorders>
      </w:tcPr>
    </w:tblStylePr>
    <w:tblStylePr w:type="lastRow">
      <w:rPr>
        <w:b/>
        <w:bCs/>
        <w:color w:val="201547" w:themeColor="text2"/>
      </w:rPr>
      <w:tblPr/>
      <w:tcPr>
        <w:tcBorders>
          <w:top w:val="single" w:sz="8" w:space="0" w:color="B3272F" w:themeColor="accent1"/>
          <w:bottom w:val="single" w:sz="8" w:space="0" w:color="B3272F" w:themeColor="accent1"/>
        </w:tcBorders>
      </w:tcPr>
    </w:tblStylePr>
    <w:tblStylePr w:type="firstCol">
      <w:rPr>
        <w:b/>
        <w:bCs/>
      </w:rPr>
    </w:tblStylePr>
    <w:tblStylePr w:type="lastCol">
      <w:rPr>
        <w:b/>
        <w:bCs/>
      </w:rPr>
      <w:tblPr/>
      <w:tcPr>
        <w:tcBorders>
          <w:top w:val="single" w:sz="8" w:space="0" w:color="B3272F" w:themeColor="accent1"/>
          <w:bottom w:val="single" w:sz="8" w:space="0" w:color="B3272F" w:themeColor="accent1"/>
        </w:tcBorders>
      </w:tcPr>
    </w:tblStylePr>
    <w:tblStylePr w:type="band1Vert">
      <w:tblPr/>
      <w:tcPr>
        <w:shd w:val="clear" w:color="auto" w:fill="F2C3C6" w:themeFill="accent1" w:themeFillTint="3F"/>
      </w:tcPr>
    </w:tblStylePr>
    <w:tblStylePr w:type="band1Horz">
      <w:tblPr/>
      <w:tcPr>
        <w:shd w:val="clear" w:color="auto" w:fill="F2C3C6"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CDDC29" w:themeColor="accent2"/>
        <w:bottom w:val="single" w:sz="8" w:space="0" w:color="CDDC29" w:themeColor="accent2"/>
      </w:tblBorders>
    </w:tblPr>
    <w:tblStylePr w:type="firstRow">
      <w:rPr>
        <w:rFonts w:asciiTheme="majorHAnsi" w:eastAsiaTheme="majorEastAsia" w:hAnsiTheme="majorHAnsi" w:cstheme="majorBidi"/>
      </w:rPr>
      <w:tblPr/>
      <w:tcPr>
        <w:tcBorders>
          <w:top w:val="nil"/>
          <w:bottom w:val="single" w:sz="8" w:space="0" w:color="CDDC29" w:themeColor="accent2"/>
        </w:tcBorders>
      </w:tcPr>
    </w:tblStylePr>
    <w:tblStylePr w:type="lastRow">
      <w:rPr>
        <w:b/>
        <w:bCs/>
        <w:color w:val="201547" w:themeColor="text2"/>
      </w:rPr>
      <w:tblPr/>
      <w:tcPr>
        <w:tcBorders>
          <w:top w:val="single" w:sz="8" w:space="0" w:color="CDDC29" w:themeColor="accent2"/>
          <w:bottom w:val="single" w:sz="8" w:space="0" w:color="CDDC29" w:themeColor="accent2"/>
        </w:tcBorders>
      </w:tcPr>
    </w:tblStylePr>
    <w:tblStylePr w:type="firstCol">
      <w:rPr>
        <w:b/>
        <w:bCs/>
      </w:rPr>
    </w:tblStylePr>
    <w:tblStylePr w:type="lastCol">
      <w:rPr>
        <w:b/>
        <w:bCs/>
      </w:rPr>
      <w:tblPr/>
      <w:tcPr>
        <w:tcBorders>
          <w:top w:val="single" w:sz="8" w:space="0" w:color="CDDC29" w:themeColor="accent2"/>
          <w:bottom w:val="single" w:sz="8" w:space="0" w:color="CDDC29" w:themeColor="accent2"/>
        </w:tcBorders>
      </w:tcPr>
    </w:tblStylePr>
    <w:tblStylePr w:type="band1Vert">
      <w:tblPr/>
      <w:tcPr>
        <w:shd w:val="clear" w:color="auto" w:fill="F2F6CA" w:themeFill="accent2" w:themeFillTint="3F"/>
      </w:tcPr>
    </w:tblStylePr>
    <w:tblStylePr w:type="band1Horz">
      <w:tblPr/>
      <w:tcPr>
        <w:shd w:val="clear" w:color="auto" w:fill="F2F6CA"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D27D82" w:themeColor="accent5"/>
        <w:bottom w:val="single" w:sz="8" w:space="0" w:color="D27D82" w:themeColor="accent5"/>
      </w:tblBorders>
    </w:tblPr>
    <w:tblStylePr w:type="firstRow">
      <w:rPr>
        <w:rFonts w:asciiTheme="majorHAnsi" w:eastAsiaTheme="majorEastAsia" w:hAnsiTheme="majorHAnsi" w:cstheme="majorBidi"/>
      </w:rPr>
      <w:tblPr/>
      <w:tcPr>
        <w:tcBorders>
          <w:top w:val="nil"/>
          <w:bottom w:val="single" w:sz="8" w:space="0" w:color="D27D82" w:themeColor="accent5"/>
        </w:tcBorders>
      </w:tcPr>
    </w:tblStylePr>
    <w:tblStylePr w:type="lastRow">
      <w:rPr>
        <w:b/>
        <w:bCs/>
        <w:color w:val="201547" w:themeColor="text2"/>
      </w:rPr>
      <w:tblPr/>
      <w:tcPr>
        <w:tcBorders>
          <w:top w:val="single" w:sz="8" w:space="0" w:color="D27D82" w:themeColor="accent5"/>
          <w:bottom w:val="single" w:sz="8" w:space="0" w:color="D27D82" w:themeColor="accent5"/>
        </w:tcBorders>
      </w:tcPr>
    </w:tblStylePr>
    <w:tblStylePr w:type="firstCol">
      <w:rPr>
        <w:b/>
        <w:bCs/>
      </w:rPr>
    </w:tblStylePr>
    <w:tblStylePr w:type="lastCol">
      <w:rPr>
        <w:b/>
        <w:bCs/>
      </w:rPr>
      <w:tblPr/>
      <w:tcPr>
        <w:tcBorders>
          <w:top w:val="single" w:sz="8" w:space="0" w:color="D27D82" w:themeColor="accent5"/>
          <w:bottom w:val="single" w:sz="8" w:space="0" w:color="D27D82" w:themeColor="accent5"/>
        </w:tcBorders>
      </w:tcPr>
    </w:tblStylePr>
    <w:tblStylePr w:type="band1Vert">
      <w:tblPr/>
      <w:tcPr>
        <w:shd w:val="clear" w:color="auto" w:fill="F4DEDF" w:themeFill="accent5" w:themeFillTint="3F"/>
      </w:tcPr>
    </w:tblStylePr>
    <w:tblStylePr w:type="band1Horz">
      <w:tblPr/>
      <w:tcPr>
        <w:shd w:val="clear" w:color="auto" w:fill="F4DED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E0E787" w:themeColor="accent6"/>
        <w:bottom w:val="single" w:sz="8" w:space="0" w:color="E0E787" w:themeColor="accent6"/>
      </w:tblBorders>
    </w:tblPr>
    <w:tblStylePr w:type="firstRow">
      <w:rPr>
        <w:rFonts w:asciiTheme="majorHAnsi" w:eastAsiaTheme="majorEastAsia" w:hAnsiTheme="majorHAnsi" w:cstheme="majorBidi"/>
      </w:rPr>
      <w:tblPr/>
      <w:tcPr>
        <w:tcBorders>
          <w:top w:val="nil"/>
          <w:bottom w:val="single" w:sz="8" w:space="0" w:color="E0E787" w:themeColor="accent6"/>
        </w:tcBorders>
      </w:tcPr>
    </w:tblStylePr>
    <w:tblStylePr w:type="lastRow">
      <w:rPr>
        <w:b/>
        <w:bCs/>
        <w:color w:val="201547" w:themeColor="text2"/>
      </w:rPr>
      <w:tblPr/>
      <w:tcPr>
        <w:tcBorders>
          <w:top w:val="single" w:sz="8" w:space="0" w:color="E0E787" w:themeColor="accent6"/>
          <w:bottom w:val="single" w:sz="8" w:space="0" w:color="E0E787" w:themeColor="accent6"/>
        </w:tcBorders>
      </w:tcPr>
    </w:tblStylePr>
    <w:tblStylePr w:type="firstCol">
      <w:rPr>
        <w:b/>
        <w:bCs/>
      </w:rPr>
    </w:tblStylePr>
    <w:tblStylePr w:type="lastCol">
      <w:rPr>
        <w:b/>
        <w:bCs/>
      </w:rPr>
      <w:tblPr/>
      <w:tcPr>
        <w:tcBorders>
          <w:top w:val="single" w:sz="8" w:space="0" w:color="E0E787" w:themeColor="accent6"/>
          <w:bottom w:val="single" w:sz="8" w:space="0" w:color="E0E787" w:themeColor="accent6"/>
        </w:tcBorders>
      </w:tcPr>
    </w:tblStylePr>
    <w:tblStylePr w:type="band1Vert">
      <w:tblPr/>
      <w:tcPr>
        <w:shd w:val="clear" w:color="auto" w:fill="F7F9E1" w:themeFill="accent6" w:themeFillTint="3F"/>
      </w:tcPr>
    </w:tblStylePr>
    <w:tblStylePr w:type="band1Horz">
      <w:tblPr/>
      <w:tcPr>
        <w:shd w:val="clear" w:color="auto" w:fill="F7F9E1"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rPr>
        <w:sz w:val="24"/>
        <w:szCs w:val="24"/>
      </w:rPr>
      <w:tblPr/>
      <w:tcPr>
        <w:tcBorders>
          <w:top w:val="nil"/>
          <w:left w:val="nil"/>
          <w:bottom w:val="single" w:sz="24" w:space="0" w:color="B3272F" w:themeColor="accent1"/>
          <w:right w:val="nil"/>
          <w:insideH w:val="nil"/>
          <w:insideV w:val="nil"/>
        </w:tcBorders>
        <w:shd w:val="clear" w:color="auto" w:fill="FFFFFF" w:themeFill="background1"/>
      </w:tcPr>
    </w:tblStylePr>
    <w:tblStylePr w:type="lastRow">
      <w:tblPr/>
      <w:tcPr>
        <w:tcBorders>
          <w:top w:val="single" w:sz="8" w:space="0" w:color="B3272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1"/>
          <w:insideH w:val="nil"/>
          <w:insideV w:val="nil"/>
        </w:tcBorders>
        <w:shd w:val="clear" w:color="auto" w:fill="FFFFFF" w:themeFill="background1"/>
      </w:tcPr>
    </w:tblStylePr>
    <w:tblStylePr w:type="lastCol">
      <w:tblPr/>
      <w:tcPr>
        <w:tcBorders>
          <w:top w:val="nil"/>
          <w:left w:val="single" w:sz="8" w:space="0" w:color="B3272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top w:val="nil"/>
          <w:bottom w:val="nil"/>
          <w:insideH w:val="nil"/>
          <w:insideV w:val="nil"/>
        </w:tcBorders>
        <w:shd w:val="clear" w:color="auto" w:fill="F2C3C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rPr>
        <w:sz w:val="24"/>
        <w:szCs w:val="24"/>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tblPr/>
      <w:tcPr>
        <w:tcBorders>
          <w:top w:val="single" w:sz="8" w:space="0" w:color="CDDC29"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DC29" w:themeColor="accent2"/>
          <w:insideH w:val="nil"/>
          <w:insideV w:val="nil"/>
        </w:tcBorders>
        <w:shd w:val="clear" w:color="auto" w:fill="FFFFFF" w:themeFill="background1"/>
      </w:tcPr>
    </w:tblStylePr>
    <w:tblStylePr w:type="lastCol">
      <w:tblPr/>
      <w:tcPr>
        <w:tcBorders>
          <w:top w:val="nil"/>
          <w:left w:val="single" w:sz="8" w:space="0" w:color="CDDC2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top w:val="nil"/>
          <w:bottom w:val="nil"/>
          <w:insideH w:val="nil"/>
          <w:insideV w:val="nil"/>
        </w:tcBorders>
        <w:shd w:val="clear" w:color="auto" w:fill="F2F6C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rPr>
        <w:sz w:val="24"/>
        <w:szCs w:val="24"/>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tblPr/>
      <w:tcPr>
        <w:tcBorders>
          <w:top w:val="single" w:sz="8" w:space="0" w:color="D27D8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7D82" w:themeColor="accent5"/>
          <w:insideH w:val="nil"/>
          <w:insideV w:val="nil"/>
        </w:tcBorders>
        <w:shd w:val="clear" w:color="auto" w:fill="FFFFFF" w:themeFill="background1"/>
      </w:tcPr>
    </w:tblStylePr>
    <w:tblStylePr w:type="lastCol">
      <w:tblPr/>
      <w:tcPr>
        <w:tcBorders>
          <w:top w:val="nil"/>
          <w:left w:val="single" w:sz="8" w:space="0" w:color="D27D8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top w:val="nil"/>
          <w:bottom w:val="nil"/>
          <w:insideH w:val="nil"/>
          <w:insideV w:val="nil"/>
        </w:tcBorders>
        <w:shd w:val="clear" w:color="auto" w:fill="F4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rPr>
        <w:sz w:val="24"/>
        <w:szCs w:val="24"/>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tblPr/>
      <w:tcPr>
        <w:tcBorders>
          <w:top w:val="single" w:sz="8" w:space="0" w:color="E0E78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E787" w:themeColor="accent6"/>
          <w:insideH w:val="nil"/>
          <w:insideV w:val="nil"/>
        </w:tcBorders>
        <w:shd w:val="clear" w:color="auto" w:fill="FFFFFF" w:themeFill="background1"/>
      </w:tcPr>
    </w:tblStylePr>
    <w:tblStylePr w:type="lastCol">
      <w:tblPr/>
      <w:tcPr>
        <w:tcBorders>
          <w:top w:val="nil"/>
          <w:left w:val="single" w:sz="8" w:space="0" w:color="E0E78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top w:val="nil"/>
          <w:bottom w:val="nil"/>
          <w:insideH w:val="nil"/>
          <w:insideV w:val="nil"/>
        </w:tcBorders>
        <w:shd w:val="clear" w:color="auto" w:fill="F7F9E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tblBorders>
    </w:tblPr>
    <w:tblStylePr w:type="firstRow">
      <w:pPr>
        <w:spacing w:before="0" w:after="0" w:line="240" w:lineRule="auto"/>
      </w:pPr>
      <w:rPr>
        <w:b/>
        <w:bCs/>
        <w:color w:val="FFFFFF" w:themeColor="background1"/>
      </w:rPr>
      <w:tblPr/>
      <w:tcPr>
        <w:tc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shd w:val="clear" w:color="auto" w:fill="B3272F" w:themeFill="accent1"/>
      </w:tcPr>
    </w:tblStylePr>
    <w:tblStylePr w:type="lastRow">
      <w:pPr>
        <w:spacing w:before="0" w:after="0" w:line="240" w:lineRule="auto"/>
      </w:pPr>
      <w:rPr>
        <w:b/>
        <w:bCs/>
      </w:rPr>
      <w:tblPr/>
      <w:tcPr>
        <w:tcBorders>
          <w:top w:val="double" w:sz="6"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1" w:themeFillTint="3F"/>
      </w:tcPr>
    </w:tblStylePr>
    <w:tblStylePr w:type="band1Horz">
      <w:tblPr/>
      <w:tcPr>
        <w:tcBorders>
          <w:insideH w:val="nil"/>
          <w:insideV w:val="nil"/>
        </w:tcBorders>
        <w:shd w:val="clear" w:color="auto" w:fill="F2C3C6"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tblBorders>
    </w:tblPr>
    <w:tblStylePr w:type="firstRow">
      <w:pPr>
        <w:spacing w:before="0" w:after="0" w:line="240" w:lineRule="auto"/>
      </w:pPr>
      <w:rPr>
        <w:b/>
        <w:bCs/>
        <w:color w:val="FFFFFF" w:themeColor="background1"/>
      </w:rPr>
      <w:tblPr/>
      <w:tcPr>
        <w:tc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shd w:val="clear" w:color="auto" w:fill="CDDC29" w:themeFill="accent2"/>
      </w:tcPr>
    </w:tblStylePr>
    <w:tblStylePr w:type="lastRow">
      <w:pPr>
        <w:spacing w:before="0" w:after="0" w:line="240" w:lineRule="auto"/>
      </w:pPr>
      <w:rPr>
        <w:b/>
        <w:bCs/>
      </w:rPr>
      <w:tblPr/>
      <w:tcPr>
        <w:tcBorders>
          <w:top w:val="double" w:sz="6"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F6CA" w:themeFill="accent2" w:themeFillTint="3F"/>
      </w:tcPr>
    </w:tblStylePr>
    <w:tblStylePr w:type="band1Horz">
      <w:tblPr/>
      <w:tcPr>
        <w:tcBorders>
          <w:insideH w:val="nil"/>
          <w:insideV w:val="nil"/>
        </w:tcBorders>
        <w:shd w:val="clear" w:color="auto" w:fill="F2F6C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tblBorders>
    </w:tblPr>
    <w:tblStylePr w:type="firstRow">
      <w:pPr>
        <w:spacing w:before="0" w:after="0" w:line="240" w:lineRule="auto"/>
      </w:pPr>
      <w:rPr>
        <w:b/>
        <w:bCs/>
        <w:color w:val="FFFFFF" w:themeColor="background1"/>
      </w:rPr>
      <w:tblPr/>
      <w:tcPr>
        <w:tc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shd w:val="clear" w:color="auto" w:fill="D27D82" w:themeFill="accent5"/>
      </w:tcPr>
    </w:tblStylePr>
    <w:tblStylePr w:type="lastRow">
      <w:pPr>
        <w:spacing w:before="0" w:after="0" w:line="240" w:lineRule="auto"/>
      </w:pPr>
      <w:rPr>
        <w:b/>
        <w:bCs/>
      </w:rPr>
      <w:tblPr/>
      <w:tcPr>
        <w:tcBorders>
          <w:top w:val="double" w:sz="6"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4DEDF" w:themeFill="accent5" w:themeFillTint="3F"/>
      </w:tcPr>
    </w:tblStylePr>
    <w:tblStylePr w:type="band1Horz">
      <w:tblPr/>
      <w:tcPr>
        <w:tcBorders>
          <w:insideH w:val="nil"/>
          <w:insideV w:val="nil"/>
        </w:tcBorders>
        <w:shd w:val="clear" w:color="auto" w:fill="F4DE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tblBorders>
    </w:tblPr>
    <w:tblStylePr w:type="firstRow">
      <w:pPr>
        <w:spacing w:before="0" w:after="0" w:line="240" w:lineRule="auto"/>
      </w:pPr>
      <w:rPr>
        <w:b/>
        <w:bCs/>
        <w:color w:val="FFFFFF" w:themeColor="background1"/>
      </w:rPr>
      <w:tblPr/>
      <w:tcPr>
        <w:tc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shd w:val="clear" w:color="auto" w:fill="E0E787" w:themeFill="accent6"/>
      </w:tcPr>
    </w:tblStylePr>
    <w:tblStylePr w:type="lastRow">
      <w:pPr>
        <w:spacing w:before="0" w:after="0" w:line="240" w:lineRule="auto"/>
      </w:pPr>
      <w:rPr>
        <w:b/>
        <w:bCs/>
      </w:rPr>
      <w:tblPr/>
      <w:tcPr>
        <w:tcBorders>
          <w:top w:val="double" w:sz="6"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9E1" w:themeFill="accent6" w:themeFillTint="3F"/>
      </w:tcPr>
    </w:tblStylePr>
    <w:tblStylePr w:type="band1Horz">
      <w:tblPr/>
      <w:tcPr>
        <w:tcBorders>
          <w:insideH w:val="nil"/>
          <w:insideV w:val="nil"/>
        </w:tcBorders>
        <w:shd w:val="clear" w:color="auto" w:fill="F7F9E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1"/>
      </w:tcPr>
    </w:tblStylePr>
    <w:tblStylePr w:type="lastCol">
      <w:rPr>
        <w:b/>
        <w:bCs/>
        <w:color w:val="FFFFFF" w:themeColor="background1"/>
      </w:rPr>
      <w:tblPr/>
      <w:tcPr>
        <w:tcBorders>
          <w:left w:val="nil"/>
          <w:right w:val="nil"/>
          <w:insideH w:val="nil"/>
          <w:insideV w:val="nil"/>
        </w:tcBorders>
        <w:shd w:val="clear" w:color="auto" w:fill="B3272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DC2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DC29" w:themeFill="accent2"/>
      </w:tcPr>
    </w:tblStylePr>
    <w:tblStylePr w:type="lastCol">
      <w:rPr>
        <w:b/>
        <w:bCs/>
        <w:color w:val="FFFFFF" w:themeColor="background1"/>
      </w:rPr>
      <w:tblPr/>
      <w:tcPr>
        <w:tcBorders>
          <w:left w:val="nil"/>
          <w:right w:val="nil"/>
          <w:insideH w:val="nil"/>
          <w:insideV w:val="nil"/>
        </w:tcBorders>
        <w:shd w:val="clear" w:color="auto" w:fill="CDDC2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7D8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7D82" w:themeFill="accent5"/>
      </w:tcPr>
    </w:tblStylePr>
    <w:tblStylePr w:type="lastCol">
      <w:rPr>
        <w:b/>
        <w:bCs/>
        <w:color w:val="FFFFFF" w:themeColor="background1"/>
      </w:rPr>
      <w:tblPr/>
      <w:tcPr>
        <w:tcBorders>
          <w:left w:val="nil"/>
          <w:right w:val="nil"/>
          <w:insideH w:val="nil"/>
          <w:insideV w:val="nil"/>
        </w:tcBorders>
        <w:shd w:val="clear" w:color="auto" w:fill="D27D8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E78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0E787" w:themeFill="accent6"/>
      </w:tcPr>
    </w:tblStylePr>
    <w:tblStylePr w:type="lastCol">
      <w:rPr>
        <w:b/>
        <w:bCs/>
        <w:color w:val="FFFFFF" w:themeColor="background1"/>
      </w:rPr>
      <w:tblPr/>
      <w:tcPr>
        <w:tcBorders>
          <w:left w:val="nil"/>
          <w:right w:val="nil"/>
          <w:insideH w:val="nil"/>
          <w:insideV w:val="nil"/>
        </w:tcBorders>
        <w:shd w:val="clear" w:color="auto" w:fill="E0E78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Table No Border"/>
    <w:basedOn w:val="TableNormal"/>
    <w:uiPriority w:val="39"/>
    <w:rsid w:val="00B77680"/>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tcBorders>
          <w:top w:val="nil"/>
          <w:left w:val="nil"/>
          <w:bottom w:val="nil"/>
          <w:right w:val="nil"/>
          <w:insideH w:val="nil"/>
          <w:insideV w:val="nil"/>
        </w:tcBorders>
        <w:shd w:val="clear" w:color="auto" w:fill="CDDC29" w:themeFill="accent2"/>
      </w:tcPr>
    </w:tblStylePr>
    <w:tblStylePr w:type="firstCol">
      <w:tblPr/>
      <w:tcPr>
        <w:shd w:val="clear" w:color="auto" w:fill="FFFFFF" w:themeFill="background1"/>
      </w:tcPr>
    </w:tblStylePr>
    <w:tblStylePr w:type="band1Vert">
      <w:tblPr/>
      <w:tcPr>
        <w:shd w:val="clear" w:color="auto" w:fill="F2F6D5"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7"/>
      </w:numPr>
    </w:pPr>
  </w:style>
  <w:style w:type="paragraph" w:customStyle="1" w:styleId="Source">
    <w:name w:val="Source"/>
    <w:basedOn w:val="Normal"/>
    <w:next w:val="BodyText"/>
    <w:qFormat/>
    <w:rsid w:val="00853A46"/>
    <w:pPr>
      <w:numPr>
        <w:numId w:val="8"/>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7"/>
      </w:numPr>
    </w:pPr>
  </w:style>
  <w:style w:type="paragraph" w:styleId="Subtitle">
    <w:name w:val="Subtitle"/>
    <w:basedOn w:val="Normal"/>
    <w:next w:val="Normal"/>
    <w:link w:val="SubtitleChar"/>
    <w:uiPriority w:val="2"/>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9"/>
      </w:numPr>
      <w:spacing w:before="60" w:after="100" w:afterAutospacing="1"/>
      <w:contextualSpacing/>
    </w:pPr>
    <w:rPr>
      <w:rFonts w:cs="Calibri"/>
      <w:sz w:val="18"/>
      <w:szCs w:val="17"/>
    </w:rPr>
  </w:style>
  <w:style w:type="paragraph" w:styleId="ListParagraph">
    <w:name w:val="List Paragraph"/>
    <w:aliases w:val="Fact Sheet bullets,Heading x,List 1 Paragraph,Paragraph,Resume Title,Citation List,List Paragraph Char Char,List Paragraph1,Number_1,SGLText List Paragraph,new,lp1,Normal Sentence,Colorful List - Accent 11,ListPar1,List Paragraph2,list1"/>
    <w:basedOn w:val="Normal"/>
    <w:link w:val="ListParagraphChar"/>
    <w:uiPriority w:val="34"/>
    <w:qFormat/>
    <w:rsid w:val="00816257"/>
    <w:pPr>
      <w:ind w:left="720"/>
      <w:contextualSpacing/>
    </w:pPr>
  </w:style>
  <w:style w:type="character" w:styleId="Strong">
    <w:name w:val="Strong"/>
    <w:basedOn w:val="DefaultParagraphFont"/>
    <w:uiPriority w:val="22"/>
    <w:qFormat/>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CDDC29" w:themeColor="accent2"/>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CDDC29" w:themeColor="accent2"/>
        <w:left w:val="single" w:sz="4" w:space="12" w:color="CDDC29" w:themeColor="accent2"/>
        <w:bottom w:val="single" w:sz="4" w:space="14" w:color="CDDC29" w:themeColor="accent2"/>
        <w:right w:val="single" w:sz="4" w:space="12" w:color="CDDC29" w:themeColor="accent2"/>
      </w:pBdr>
      <w:shd w:val="clear" w:color="auto" w:fill="CDDC29" w:themeFill="accent2"/>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styleId="Emphasis">
    <w:name w:val="Emphasis"/>
    <w:basedOn w:val="DefaultParagraphFont"/>
    <w:uiPriority w:val="20"/>
    <w:qFormat/>
    <w:rsid w:val="00464BDF"/>
    <w:rPr>
      <w:i/>
      <w:iCs/>
    </w:rPr>
  </w:style>
  <w:style w:type="character" w:styleId="Mention">
    <w:name w:val="Mention"/>
    <w:basedOn w:val="DefaultParagraphFont"/>
    <w:uiPriority w:val="99"/>
    <w:unhideWhenUsed/>
    <w:rsid w:val="00B730CE"/>
    <w:rPr>
      <w:color w:val="2B579A"/>
      <w:shd w:val="clear" w:color="auto" w:fill="E1DFDD"/>
    </w:rPr>
  </w:style>
  <w:style w:type="character" w:customStyle="1" w:styleId="ListParagraphChar">
    <w:name w:val="List Paragraph Char"/>
    <w:aliases w:val="Fact Sheet bullets Char,Heading x Char,List 1 Paragraph Char,Paragraph Char,Resume Title Char,Citation List Char,List Paragraph Char Char Char,List Paragraph1 Char,Number_1 Char,SGLText List Paragraph Char,new Char,lp1 Char"/>
    <w:link w:val="ListParagraph"/>
    <w:uiPriority w:val="34"/>
    <w:qFormat/>
    <w:locked/>
    <w:rsid w:val="003E4D22"/>
  </w:style>
  <w:style w:type="character" w:customStyle="1" w:styleId="Bold">
    <w:name w:val="Bold"/>
    <w:rsid w:val="00C857E3"/>
    <w:rPr>
      <w:b/>
    </w:rPr>
  </w:style>
  <w:style w:type="paragraph" w:customStyle="1" w:styleId="xDisclaimertext3">
    <w:name w:val="xDisclaimer text 3"/>
    <w:basedOn w:val="xDisclaimerText"/>
    <w:rsid w:val="008C73FE"/>
    <w:pPr>
      <w:spacing w:before="60" w:after="60"/>
    </w:pPr>
  </w:style>
  <w:style w:type="paragraph" w:customStyle="1" w:styleId="xAccessibilityText">
    <w:name w:val="xAccessibility Text"/>
    <w:basedOn w:val="Normal"/>
    <w:semiHidden/>
    <w:qFormat/>
    <w:rsid w:val="008C73FE"/>
    <w:pPr>
      <w:spacing w:before="0" w:after="0" w:line="300" w:lineRule="exact"/>
    </w:pPr>
    <w:rPr>
      <w:rFonts w:cs="Arial"/>
      <w:color w:val="232222" w:themeColor="text1"/>
      <w:sz w:val="24"/>
    </w:rPr>
  </w:style>
  <w:style w:type="paragraph" w:customStyle="1" w:styleId="xAccessibilityHeading">
    <w:name w:val="xAccessibility Heading"/>
    <w:basedOn w:val="Normal"/>
    <w:semiHidden/>
    <w:qFormat/>
    <w:rsid w:val="008C73FE"/>
    <w:pPr>
      <w:spacing w:before="170" w:after="20" w:line="300" w:lineRule="exact"/>
    </w:pPr>
    <w:rPr>
      <w:rFonts w:cs="Arial"/>
      <w:b/>
      <w:color w:val="232222" w:themeColor="text1"/>
      <w:sz w:val="24"/>
    </w:rPr>
  </w:style>
  <w:style w:type="paragraph" w:customStyle="1" w:styleId="xDisclaimertext4">
    <w:name w:val="xDisclaimer text 4"/>
    <w:basedOn w:val="xDisclaimertext3"/>
    <w:qFormat/>
    <w:rsid w:val="008C73FE"/>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8C73FE"/>
    <w:pPr>
      <w:framePr w:wrap="around"/>
      <w:spacing w:before="120" w:after="120"/>
    </w:pPr>
    <w:rPr>
      <w:b/>
      <w:color w:val="201547" w:themeColor="text2"/>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135220665">
      <w:bodyDiv w:val="1"/>
      <w:marLeft w:val="0"/>
      <w:marRight w:val="0"/>
      <w:marTop w:val="0"/>
      <w:marBottom w:val="0"/>
      <w:divBdr>
        <w:top w:val="none" w:sz="0" w:space="0" w:color="auto"/>
        <w:left w:val="none" w:sz="0" w:space="0" w:color="auto"/>
        <w:bottom w:val="none" w:sz="0" w:space="0" w:color="auto"/>
        <w:right w:val="none" w:sz="0" w:space="0" w:color="auto"/>
      </w:divBdr>
    </w:div>
    <w:div w:id="225459709">
      <w:bodyDiv w:val="1"/>
      <w:marLeft w:val="0"/>
      <w:marRight w:val="0"/>
      <w:marTop w:val="0"/>
      <w:marBottom w:val="0"/>
      <w:divBdr>
        <w:top w:val="none" w:sz="0" w:space="0" w:color="auto"/>
        <w:left w:val="none" w:sz="0" w:space="0" w:color="auto"/>
        <w:bottom w:val="none" w:sz="0" w:space="0" w:color="auto"/>
        <w:right w:val="none" w:sz="0" w:space="0" w:color="auto"/>
      </w:divBdr>
    </w:div>
    <w:div w:id="229928686">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92138254">
      <w:bodyDiv w:val="1"/>
      <w:marLeft w:val="0"/>
      <w:marRight w:val="0"/>
      <w:marTop w:val="0"/>
      <w:marBottom w:val="0"/>
      <w:divBdr>
        <w:top w:val="none" w:sz="0" w:space="0" w:color="auto"/>
        <w:left w:val="none" w:sz="0" w:space="0" w:color="auto"/>
        <w:bottom w:val="none" w:sz="0" w:space="0" w:color="auto"/>
        <w:right w:val="none" w:sz="0" w:space="0" w:color="auto"/>
      </w:divBdr>
    </w:div>
    <w:div w:id="557058049">
      <w:bodyDiv w:val="1"/>
      <w:marLeft w:val="0"/>
      <w:marRight w:val="0"/>
      <w:marTop w:val="0"/>
      <w:marBottom w:val="0"/>
      <w:divBdr>
        <w:top w:val="none" w:sz="0" w:space="0" w:color="auto"/>
        <w:left w:val="none" w:sz="0" w:space="0" w:color="auto"/>
        <w:bottom w:val="none" w:sz="0" w:space="0" w:color="auto"/>
        <w:right w:val="none" w:sz="0" w:space="0" w:color="auto"/>
      </w:divBdr>
    </w:div>
    <w:div w:id="575239137">
      <w:bodyDiv w:val="1"/>
      <w:marLeft w:val="0"/>
      <w:marRight w:val="0"/>
      <w:marTop w:val="0"/>
      <w:marBottom w:val="0"/>
      <w:divBdr>
        <w:top w:val="none" w:sz="0" w:space="0" w:color="auto"/>
        <w:left w:val="none" w:sz="0" w:space="0" w:color="auto"/>
        <w:bottom w:val="none" w:sz="0" w:space="0" w:color="auto"/>
        <w:right w:val="none" w:sz="0" w:space="0" w:color="auto"/>
      </w:divBdr>
    </w:div>
    <w:div w:id="612635139">
      <w:bodyDiv w:val="1"/>
      <w:marLeft w:val="0"/>
      <w:marRight w:val="0"/>
      <w:marTop w:val="0"/>
      <w:marBottom w:val="0"/>
      <w:divBdr>
        <w:top w:val="none" w:sz="0" w:space="0" w:color="auto"/>
        <w:left w:val="none" w:sz="0" w:space="0" w:color="auto"/>
        <w:bottom w:val="none" w:sz="0" w:space="0" w:color="auto"/>
        <w:right w:val="none" w:sz="0" w:space="0" w:color="auto"/>
      </w:divBdr>
    </w:div>
    <w:div w:id="612903769">
      <w:bodyDiv w:val="1"/>
      <w:marLeft w:val="0"/>
      <w:marRight w:val="0"/>
      <w:marTop w:val="0"/>
      <w:marBottom w:val="0"/>
      <w:divBdr>
        <w:top w:val="none" w:sz="0" w:space="0" w:color="auto"/>
        <w:left w:val="none" w:sz="0" w:space="0" w:color="auto"/>
        <w:bottom w:val="none" w:sz="0" w:space="0" w:color="auto"/>
        <w:right w:val="none" w:sz="0" w:space="0" w:color="auto"/>
      </w:divBdr>
    </w:div>
    <w:div w:id="632636856">
      <w:bodyDiv w:val="1"/>
      <w:marLeft w:val="0"/>
      <w:marRight w:val="0"/>
      <w:marTop w:val="0"/>
      <w:marBottom w:val="0"/>
      <w:divBdr>
        <w:top w:val="none" w:sz="0" w:space="0" w:color="auto"/>
        <w:left w:val="none" w:sz="0" w:space="0" w:color="auto"/>
        <w:bottom w:val="none" w:sz="0" w:space="0" w:color="auto"/>
        <w:right w:val="none" w:sz="0" w:space="0" w:color="auto"/>
      </w:divBdr>
    </w:div>
    <w:div w:id="790711222">
      <w:bodyDiv w:val="1"/>
      <w:marLeft w:val="0"/>
      <w:marRight w:val="0"/>
      <w:marTop w:val="0"/>
      <w:marBottom w:val="0"/>
      <w:divBdr>
        <w:top w:val="none" w:sz="0" w:space="0" w:color="auto"/>
        <w:left w:val="none" w:sz="0" w:space="0" w:color="auto"/>
        <w:bottom w:val="none" w:sz="0" w:space="0" w:color="auto"/>
        <w:right w:val="none" w:sz="0" w:space="0" w:color="auto"/>
      </w:divBdr>
    </w:div>
    <w:div w:id="890964488">
      <w:bodyDiv w:val="1"/>
      <w:marLeft w:val="0"/>
      <w:marRight w:val="0"/>
      <w:marTop w:val="0"/>
      <w:marBottom w:val="0"/>
      <w:divBdr>
        <w:top w:val="none" w:sz="0" w:space="0" w:color="auto"/>
        <w:left w:val="none" w:sz="0" w:space="0" w:color="auto"/>
        <w:bottom w:val="none" w:sz="0" w:space="0" w:color="auto"/>
        <w:right w:val="none" w:sz="0" w:space="0" w:color="auto"/>
      </w:divBdr>
    </w:div>
    <w:div w:id="955988614">
      <w:bodyDiv w:val="1"/>
      <w:marLeft w:val="0"/>
      <w:marRight w:val="0"/>
      <w:marTop w:val="0"/>
      <w:marBottom w:val="0"/>
      <w:divBdr>
        <w:top w:val="none" w:sz="0" w:space="0" w:color="auto"/>
        <w:left w:val="none" w:sz="0" w:space="0" w:color="auto"/>
        <w:bottom w:val="none" w:sz="0" w:space="0" w:color="auto"/>
        <w:right w:val="none" w:sz="0" w:space="0" w:color="auto"/>
      </w:divBdr>
    </w:div>
    <w:div w:id="1024016435">
      <w:bodyDiv w:val="1"/>
      <w:marLeft w:val="0"/>
      <w:marRight w:val="0"/>
      <w:marTop w:val="0"/>
      <w:marBottom w:val="0"/>
      <w:divBdr>
        <w:top w:val="none" w:sz="0" w:space="0" w:color="auto"/>
        <w:left w:val="none" w:sz="0" w:space="0" w:color="auto"/>
        <w:bottom w:val="none" w:sz="0" w:space="0" w:color="auto"/>
        <w:right w:val="none" w:sz="0" w:space="0" w:color="auto"/>
      </w:divBdr>
    </w:div>
    <w:div w:id="115272267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214267002">
      <w:bodyDiv w:val="1"/>
      <w:marLeft w:val="0"/>
      <w:marRight w:val="0"/>
      <w:marTop w:val="0"/>
      <w:marBottom w:val="0"/>
      <w:divBdr>
        <w:top w:val="none" w:sz="0" w:space="0" w:color="auto"/>
        <w:left w:val="none" w:sz="0" w:space="0" w:color="auto"/>
        <w:bottom w:val="none" w:sz="0" w:space="0" w:color="auto"/>
        <w:right w:val="none" w:sz="0" w:space="0" w:color="auto"/>
      </w:divBdr>
    </w:div>
    <w:div w:id="1282687969">
      <w:bodyDiv w:val="1"/>
      <w:marLeft w:val="0"/>
      <w:marRight w:val="0"/>
      <w:marTop w:val="0"/>
      <w:marBottom w:val="0"/>
      <w:divBdr>
        <w:top w:val="none" w:sz="0" w:space="0" w:color="auto"/>
        <w:left w:val="none" w:sz="0" w:space="0" w:color="auto"/>
        <w:bottom w:val="none" w:sz="0" w:space="0" w:color="auto"/>
        <w:right w:val="none" w:sz="0" w:space="0" w:color="auto"/>
      </w:divBdr>
    </w:div>
    <w:div w:id="1313676633">
      <w:bodyDiv w:val="1"/>
      <w:marLeft w:val="0"/>
      <w:marRight w:val="0"/>
      <w:marTop w:val="0"/>
      <w:marBottom w:val="0"/>
      <w:divBdr>
        <w:top w:val="none" w:sz="0" w:space="0" w:color="auto"/>
        <w:left w:val="none" w:sz="0" w:space="0" w:color="auto"/>
        <w:bottom w:val="none" w:sz="0" w:space="0" w:color="auto"/>
        <w:right w:val="none" w:sz="0" w:space="0" w:color="auto"/>
      </w:divBdr>
    </w:div>
    <w:div w:id="1430080828">
      <w:bodyDiv w:val="1"/>
      <w:marLeft w:val="0"/>
      <w:marRight w:val="0"/>
      <w:marTop w:val="0"/>
      <w:marBottom w:val="0"/>
      <w:divBdr>
        <w:top w:val="none" w:sz="0" w:space="0" w:color="auto"/>
        <w:left w:val="none" w:sz="0" w:space="0" w:color="auto"/>
        <w:bottom w:val="none" w:sz="0" w:space="0" w:color="auto"/>
        <w:right w:val="none" w:sz="0" w:space="0" w:color="auto"/>
      </w:divBdr>
    </w:div>
    <w:div w:id="1441533752">
      <w:bodyDiv w:val="1"/>
      <w:marLeft w:val="0"/>
      <w:marRight w:val="0"/>
      <w:marTop w:val="0"/>
      <w:marBottom w:val="0"/>
      <w:divBdr>
        <w:top w:val="none" w:sz="0" w:space="0" w:color="auto"/>
        <w:left w:val="none" w:sz="0" w:space="0" w:color="auto"/>
        <w:bottom w:val="none" w:sz="0" w:space="0" w:color="auto"/>
        <w:right w:val="none" w:sz="0" w:space="0" w:color="auto"/>
      </w:divBdr>
    </w:div>
    <w:div w:id="1485124990">
      <w:bodyDiv w:val="1"/>
      <w:marLeft w:val="0"/>
      <w:marRight w:val="0"/>
      <w:marTop w:val="0"/>
      <w:marBottom w:val="0"/>
      <w:divBdr>
        <w:top w:val="none" w:sz="0" w:space="0" w:color="auto"/>
        <w:left w:val="none" w:sz="0" w:space="0" w:color="auto"/>
        <w:bottom w:val="none" w:sz="0" w:space="0" w:color="auto"/>
        <w:right w:val="none" w:sz="0" w:space="0" w:color="auto"/>
      </w:divBdr>
    </w:div>
    <w:div w:id="1545365132">
      <w:bodyDiv w:val="1"/>
      <w:marLeft w:val="0"/>
      <w:marRight w:val="0"/>
      <w:marTop w:val="0"/>
      <w:marBottom w:val="0"/>
      <w:divBdr>
        <w:top w:val="none" w:sz="0" w:space="0" w:color="auto"/>
        <w:left w:val="none" w:sz="0" w:space="0" w:color="auto"/>
        <w:bottom w:val="none" w:sz="0" w:space="0" w:color="auto"/>
        <w:right w:val="none" w:sz="0" w:space="0" w:color="auto"/>
      </w:divBdr>
    </w:div>
    <w:div w:id="1581988214">
      <w:bodyDiv w:val="1"/>
      <w:marLeft w:val="0"/>
      <w:marRight w:val="0"/>
      <w:marTop w:val="0"/>
      <w:marBottom w:val="0"/>
      <w:divBdr>
        <w:top w:val="none" w:sz="0" w:space="0" w:color="auto"/>
        <w:left w:val="none" w:sz="0" w:space="0" w:color="auto"/>
        <w:bottom w:val="none" w:sz="0" w:space="0" w:color="auto"/>
        <w:right w:val="none" w:sz="0" w:space="0" w:color="auto"/>
      </w:divBdr>
    </w:div>
    <w:div w:id="1677147441">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718124045">
      <w:bodyDiv w:val="1"/>
      <w:marLeft w:val="0"/>
      <w:marRight w:val="0"/>
      <w:marTop w:val="0"/>
      <w:marBottom w:val="0"/>
      <w:divBdr>
        <w:top w:val="none" w:sz="0" w:space="0" w:color="auto"/>
        <w:left w:val="none" w:sz="0" w:space="0" w:color="auto"/>
        <w:bottom w:val="none" w:sz="0" w:space="0" w:color="auto"/>
        <w:right w:val="none" w:sz="0" w:space="0" w:color="auto"/>
      </w:divBdr>
    </w:div>
    <w:div w:id="1833830553">
      <w:bodyDiv w:val="1"/>
      <w:marLeft w:val="0"/>
      <w:marRight w:val="0"/>
      <w:marTop w:val="0"/>
      <w:marBottom w:val="0"/>
      <w:divBdr>
        <w:top w:val="none" w:sz="0" w:space="0" w:color="auto"/>
        <w:left w:val="none" w:sz="0" w:space="0" w:color="auto"/>
        <w:bottom w:val="none" w:sz="0" w:space="0" w:color="auto"/>
        <w:right w:val="none" w:sz="0" w:space="0" w:color="auto"/>
      </w:divBdr>
    </w:div>
    <w:div w:id="1879513111">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16222054">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137992300">
      <w:bodyDiv w:val="1"/>
      <w:marLeft w:val="0"/>
      <w:marRight w:val="0"/>
      <w:marTop w:val="0"/>
      <w:marBottom w:val="0"/>
      <w:divBdr>
        <w:top w:val="none" w:sz="0" w:space="0" w:color="auto"/>
        <w:left w:val="none" w:sz="0" w:space="0" w:color="auto"/>
        <w:bottom w:val="none" w:sz="0" w:space="0" w:color="auto"/>
        <w:right w:val="none" w:sz="0" w:space="0" w:color="auto"/>
      </w:divBdr>
    </w:div>
    <w:div w:id="2146197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footer" Target="footer1.xml"/><Relationship Id="rId42" Type="http://schemas.openxmlformats.org/officeDocument/2006/relationships/hyperlink" Target="http://creativecommons.org/licenses/by/4.0/" TargetMode="External"/><Relationship Id="rId47" Type="http://schemas.openxmlformats.org/officeDocument/2006/relationships/footer" Target="footer4.xml"/><Relationship Id="rId63" Type="http://schemas.openxmlformats.org/officeDocument/2006/relationships/header" Target="header10.xml"/><Relationship Id="rId68" Type="http://schemas.openxmlformats.org/officeDocument/2006/relationships/image" Target="media/image22.png"/><Relationship Id="rId16" Type="http://schemas.openxmlformats.org/officeDocument/2006/relationships/image" Target="media/image2.png"/><Relationship Id="rId11" Type="http://schemas.openxmlformats.org/officeDocument/2006/relationships/settings" Target="settings.xml"/><Relationship Id="rId32" Type="http://schemas.openxmlformats.org/officeDocument/2006/relationships/image" Target="media/image9.png"/><Relationship Id="rId37" Type="http://schemas.openxmlformats.org/officeDocument/2006/relationships/hyperlink" Target="file:///C:/Users/fionadurante/Downloads/deeca.vic.gov.au" TargetMode="External"/><Relationship Id="rId53" Type="http://schemas.openxmlformats.org/officeDocument/2006/relationships/image" Target="media/image17.png"/><Relationship Id="rId58" Type="http://schemas.openxmlformats.org/officeDocument/2006/relationships/hyperlink" Target="mailto:asset.upgrades@deeca.vic.gov.au" TargetMode="External"/><Relationship Id="rId74" Type="http://schemas.openxmlformats.org/officeDocument/2006/relationships/image" Target="media/image27.png"/><Relationship Id="rId79" Type="http://schemas.openxmlformats.org/officeDocument/2006/relationships/header" Target="header12.xml"/><Relationship Id="rId5" Type="http://schemas.openxmlformats.org/officeDocument/2006/relationships/customXml" Target="../customXml/item5.xml"/><Relationship Id="rId61" Type="http://schemas.openxmlformats.org/officeDocument/2006/relationships/header" Target="header8.xml"/><Relationship Id="rId82" Type="http://schemas.openxmlformats.org/officeDocument/2006/relationships/glossaryDocument" Target="glossary/document.xml"/><Relationship Id="rId19" Type="http://schemas.openxmlformats.org/officeDocument/2006/relationships/header" Target="header1.xml"/><Relationship Id="rId14" Type="http://schemas.openxmlformats.org/officeDocument/2006/relationships/endnotes" Target="endnotes.xml"/><Relationship Id="rId22" Type="http://schemas.openxmlformats.org/officeDocument/2006/relationships/footer" Target="footer2.xml"/><Relationship Id="rId27" Type="http://schemas.openxmlformats.org/officeDocument/2006/relationships/image" Target="media/image6.png"/><Relationship Id="rId30" Type="http://schemas.openxmlformats.org/officeDocument/2006/relationships/image" Target="media/image8.png"/><Relationship Id="rId35" Type="http://schemas.openxmlformats.org/officeDocument/2006/relationships/image" Target="media/image12.png"/><Relationship Id="rId43" Type="http://schemas.openxmlformats.org/officeDocument/2006/relationships/hyperlink" Target="mailto:customer.service@delwp.vic.gov.au" TargetMode="External"/><Relationship Id="rId48" Type="http://schemas.openxmlformats.org/officeDocument/2006/relationships/footer" Target="footer5.xml"/><Relationship Id="rId56" Type="http://schemas.openxmlformats.org/officeDocument/2006/relationships/hyperlink" Target="https://www.deeca.vic.gov.au/privacy" TargetMode="External"/><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hyperlink" Target="http://www.deeca.vic.gov.au" TargetMode="External"/><Relationship Id="rId8" Type="http://schemas.openxmlformats.org/officeDocument/2006/relationships/customXml" Target="../customXml/item8.xml"/><Relationship Id="rId51" Type="http://schemas.openxmlformats.org/officeDocument/2006/relationships/header" Target="header6.xml"/><Relationship Id="rId72" Type="http://schemas.openxmlformats.org/officeDocument/2006/relationships/image" Target="media/image25.png"/><Relationship Id="rId80" Type="http://schemas.openxmlformats.org/officeDocument/2006/relationships/header" Target="header13.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png"/><Relationship Id="rId25"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header" Target="header4.xml"/><Relationship Id="rId59" Type="http://schemas.openxmlformats.org/officeDocument/2006/relationships/hyperlink" Target="mailto:asset.upgrades@deeca.vic.gov.au" TargetMode="External"/><Relationship Id="rId67" Type="http://schemas.openxmlformats.org/officeDocument/2006/relationships/image" Target="media/image21.png"/><Relationship Id="rId20" Type="http://schemas.openxmlformats.org/officeDocument/2006/relationships/header" Target="header2.xml"/><Relationship Id="rId41" Type="http://schemas.openxmlformats.org/officeDocument/2006/relationships/image" Target="media/image16.emf"/><Relationship Id="rId54" Type="http://schemas.openxmlformats.org/officeDocument/2006/relationships/hyperlink" Target="http://www.vic.gov.au/victorian-common-funding-agreement" TargetMode="External"/><Relationship Id="rId62" Type="http://schemas.openxmlformats.org/officeDocument/2006/relationships/header" Target="header9.xml"/><Relationship Id="rId70" Type="http://schemas.openxmlformats.org/officeDocument/2006/relationships/hyperlink" Target="http://www.deeca.vic.gov.au" TargetMode="External"/><Relationship Id="rId75" Type="http://schemas.openxmlformats.org/officeDocument/2006/relationships/image" Target="media/image28.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png"/><Relationship Id="rId23" Type="http://schemas.openxmlformats.org/officeDocument/2006/relationships/header" Target="header3.xml"/><Relationship Id="rId28" Type="http://schemas.openxmlformats.org/officeDocument/2006/relationships/image" Target="media/image6.jpg"/><Relationship Id="rId36" Type="http://schemas.openxmlformats.org/officeDocument/2006/relationships/hyperlink" Target="file:///C:/Users/fionadurante/Downloads/deeca.vic.gov.au" TargetMode="External"/><Relationship Id="rId49" Type="http://schemas.openxmlformats.org/officeDocument/2006/relationships/header" Target="header5.xml"/><Relationship Id="rId57" Type="http://schemas.openxmlformats.org/officeDocument/2006/relationships/hyperlink" Target="mailto:FOI.unit@DEECA.vic.gov.au" TargetMode="External"/><Relationship Id="rId10" Type="http://schemas.openxmlformats.org/officeDocument/2006/relationships/styles" Target="styles.xml"/><Relationship Id="rId31" Type="http://schemas.openxmlformats.org/officeDocument/2006/relationships/image" Target="media/image80.png"/><Relationship Id="rId44" Type="http://schemas.openxmlformats.org/officeDocument/2006/relationships/hyperlink" Target="http://www.relayservice.com.au" TargetMode="External"/><Relationship Id="rId52" Type="http://schemas.openxmlformats.org/officeDocument/2006/relationships/header" Target="header7.xml"/><Relationship Id="rId60" Type="http://schemas.openxmlformats.org/officeDocument/2006/relationships/hyperlink" Target="http://www.deeca.vic.gov.au/boards-and-governance/on-board" TargetMode="External"/><Relationship Id="rId65" Type="http://schemas.openxmlformats.org/officeDocument/2006/relationships/image" Target="media/image19.png"/><Relationship Id="rId73" Type="http://schemas.openxmlformats.org/officeDocument/2006/relationships/image" Target="media/image26.png"/><Relationship Id="rId78" Type="http://schemas.openxmlformats.org/officeDocument/2006/relationships/header" Target="header1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microsoft.com/office/2007/relationships/hdphoto" Target="media/hdphoto1.wdp"/><Relationship Id="rId39" Type="http://schemas.openxmlformats.org/officeDocument/2006/relationships/image" Target="media/image14.svg"/><Relationship Id="rId34" Type="http://schemas.openxmlformats.org/officeDocument/2006/relationships/image" Target="media/image11.png"/><Relationship Id="rId50" Type="http://schemas.openxmlformats.org/officeDocument/2006/relationships/footer" Target="footer6.xml"/><Relationship Id="rId55" Type="http://schemas.openxmlformats.org/officeDocument/2006/relationships/hyperlink" Target="https://www.deeca.vic.gov.au/__data/assets/word_doc/0022/392503/DEECA-Acknowledgement-and-Publicity-Guidelines.docx" TargetMode="External"/><Relationship Id="rId76" Type="http://schemas.openxmlformats.org/officeDocument/2006/relationships/image" Target="media/image29.png"/><Relationship Id="rId7" Type="http://schemas.openxmlformats.org/officeDocument/2006/relationships/customXml" Target="../customXml/item7.xml"/><Relationship Id="rId71" Type="http://schemas.openxmlformats.org/officeDocument/2006/relationships/image" Target="media/image24.png"/><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footer" Target="footer3.xml"/><Relationship Id="rId40" Type="http://schemas.openxmlformats.org/officeDocument/2006/relationships/image" Target="media/image15.png"/><Relationship Id="rId45" Type="http://schemas.openxmlformats.org/officeDocument/2006/relationships/hyperlink" Target="https://www.deeca.vic.gov.au/" TargetMode="External"/><Relationship Id="rId66"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4.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C8CBE8523074891B9E2E8EF95FEBFD5"/>
        <w:category>
          <w:name w:val="General"/>
          <w:gallery w:val="placeholder"/>
        </w:category>
        <w:types>
          <w:type w:val="bbPlcHdr"/>
        </w:types>
        <w:behaviors>
          <w:behavior w:val="content"/>
        </w:behaviors>
        <w:guid w:val="{A078BB66-5711-4936-87E7-0CFB43E1FDD4}"/>
      </w:docPartPr>
      <w:docPartBody>
        <w:p w:rsidR="00AD4E5D" w:rsidRDefault="009949F5" w:rsidP="009949F5">
          <w:pPr>
            <w:pStyle w:val="2C8CBE8523074891B9E2E8EF95FEBFD5"/>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Aptos">
    <w:panose1 w:val="00000000000000000000"/>
    <w:charset w:val="00"/>
    <w:family w:val="roman"/>
    <w:notTrueType/>
    <w:pitch w:val="default"/>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9F5"/>
    <w:rsid w:val="00004803"/>
    <w:rsid w:val="00033CA7"/>
    <w:rsid w:val="0003459D"/>
    <w:rsid w:val="000A49D9"/>
    <w:rsid w:val="00136ED8"/>
    <w:rsid w:val="00224DA9"/>
    <w:rsid w:val="002B7648"/>
    <w:rsid w:val="003D7018"/>
    <w:rsid w:val="003F786B"/>
    <w:rsid w:val="00416176"/>
    <w:rsid w:val="0051746D"/>
    <w:rsid w:val="00582D55"/>
    <w:rsid w:val="00617C56"/>
    <w:rsid w:val="00653DE7"/>
    <w:rsid w:val="0067495A"/>
    <w:rsid w:val="009949F5"/>
    <w:rsid w:val="00A243C0"/>
    <w:rsid w:val="00AC096A"/>
    <w:rsid w:val="00AD4E5D"/>
    <w:rsid w:val="00BA58D1"/>
    <w:rsid w:val="00BF0F17"/>
    <w:rsid w:val="00C16838"/>
    <w:rsid w:val="00D23D39"/>
    <w:rsid w:val="00D71F5D"/>
    <w:rsid w:val="00EA2C35"/>
    <w:rsid w:val="00ED4F0A"/>
    <w:rsid w:val="00F4318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9949F5"/>
    <w:rPr>
      <w:color w:val="808080"/>
    </w:rPr>
  </w:style>
  <w:style w:type="paragraph" w:customStyle="1" w:styleId="2C8CBE8523074891B9E2E8EF95FEBFD5">
    <w:name w:val="2C8CBE8523074891B9E2E8EF95FEBFD5"/>
    <w:rsid w:val="009949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F2F6D5"/>
      </a:lt2>
      <a:accent1>
        <a:srgbClr val="B3272F"/>
      </a:accent1>
      <a:accent2>
        <a:srgbClr val="CDDC29"/>
      </a:accent2>
      <a:accent3>
        <a:srgbClr val="00B2A9"/>
      </a:accent3>
      <a:accent4>
        <a:srgbClr val="201547"/>
      </a:accent4>
      <a:accent5>
        <a:srgbClr val="D27D82"/>
      </a:accent5>
      <a:accent6>
        <a:srgbClr val="E0E787"/>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94BB01B642F1164082CD3E75E7400009" ma:contentTypeVersion="216" ma:contentTypeDescription="All project related information. The library can be used to manage multiple projects." ma:contentTypeScope="" ma:versionID="adb734d42709a63aaf1995011803c06c">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f364631a-b9a6-4434-b8c8-025c0ab8557a" targetNamespace="http://schemas.microsoft.com/office/2006/metadata/properties" ma:root="true" ma:fieldsID="bf3e602a498dfd6387cc7ee021d0240d" ns1:_="" ns2:_="" ns3:_="" ns4:_="" ns5:_="">
    <xsd:import namespace="http://schemas.microsoft.com/sharepoint/v3"/>
    <xsd:import namespace="9fd47c19-1c4a-4d7d-b342-c10cef269344"/>
    <xsd:import namespace="a5f32de4-e402-4188-b034-e71ca7d22e54"/>
    <xsd:import namespace="05aa45cf-ed89-4733-97a8-db4ce5c51511"/>
    <xsd:import namespace="f364631a-b9a6-4434-b8c8-025c0ab8557a"/>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SearchProperties" minOccurs="0"/>
                <xsd:element ref="ns5:MediaServiceObjectDetectorVersions" minOccurs="0"/>
                <xsd:element ref="ns5:lcf76f155ced4ddcb4097134ff3c332f" minOccurs="0"/>
                <xsd:element ref="ns5:MediaServiceDateTaken" minOccurs="0"/>
                <xsd:element ref="ns5:MediaServiceGenerationTime" minOccurs="0"/>
                <xsd:element ref="ns5:MediaServiceEventHashCode" minOccurs="0"/>
                <xsd:element ref="ns5:MediaServiceOCR" minOccurs="0"/>
                <xsd:element ref="ns5:MediaServiceLocation" minOccurs="0"/>
                <xsd:element ref="ns5: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364631a-b9a6-4434-b8c8-025c0ab8557a" elementFormDefault="qualified">
    <xsd:import namespace="http://schemas.microsoft.com/office/2006/documentManagement/types"/>
    <xsd:import namespace="http://schemas.microsoft.com/office/infopath/2007/PartnerControls"/>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element name="MediaServiceOCR" ma:index="38" nillable="true" ma:displayName="Extracted Text" ma:internalName="MediaServiceOCR" ma:readOnly="true">
      <xsd:simpleType>
        <xsd:restriction base="dms:Note">
          <xsd:maxLength value="255"/>
        </xsd:restriction>
      </xsd:simpleType>
    </xsd:element>
    <xsd:element name="MediaServiceLocation" ma:index="39" nillable="true" ma:displayName="Location" ma:indexed="true" ma:internalName="MediaServiceLocation" ma:readOnly="true">
      <xsd:simpleType>
        <xsd:restriction base="dms:Text"/>
      </xsd:simpleType>
    </xsd:element>
    <xsd:element name="MediaLengthInSeconds" ma:index="4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g91c59fb10974fa1a03160ad8386f0f4 xmlns="9fd47c19-1c4a-4d7d-b342-c10cef269344">
      <Terms xmlns="http://schemas.microsoft.com/office/infopath/2007/PartnerControls"/>
    </g91c59fb10974fa1a03160ad8386f0f4>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_dlc_Exempt xmlns="http://schemas.microsoft.com/sharepoint/v3" xsi:nil="true"/>
    <_dlc_DocId xmlns="a5f32de4-e402-4188-b034-e71ca7d22e54">DOCID204-174413588-3597</_dlc_DocId>
    <_dlc_DocIdPersistId xmlns="a5f32de4-e402-4188-b034-e71ca7d22e5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Url xmlns="a5f32de4-e402-4188-b034-e71ca7d22e54">
      <Url>https://delwpvicgovau.sharepoint.com/sites/ecm_204/_layouts/15/DocIdRedir.aspx?ID=DOCID204-174413588-3597</Url>
      <Description>DOCID204-174413588-3597</Description>
    </_dlc_DocIdUrl>
    <TaxCatchAllLabel xmlns="9fd47c19-1c4a-4d7d-b342-c10cef269344" xsi:nil="true"/>
    <TaxCatchAll xmlns="9fd47c19-1c4a-4d7d-b342-c10cef269344">
      <Value>2</Value>
      <Value>3</Value>
      <Value>884</Value>
      <Value>399</Value>
    </TaxCatchAll>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Guide</TermName>
          <TermId xmlns="http://schemas.microsoft.com/office/infopath/2007/PartnerControls">2c0c7f4f-0a0f-4031-9f65-a7ab977990a8</TermId>
        </TermInfo>
      </Terms>
    </b9b43b809ea4445880dbf70bb9849525>
    <DLCPolicyLabelLock xmlns="05aa45cf-ed89-4733-97a8-db4ce5c51511" xsi:nil="true"/>
    <DLCPolicyLabelValue xmlns="05aa45cf-ed89-4733-97a8-db4ce5c51511">Version 0.2</DLCPolicyLabelValue>
    <DLCPolicyLabelClientValue xmlns="05aa45cf-ed89-4733-97a8-db4ce5c51511">Version {_UIVersionString}</DLCPolicyLabelClientValue>
    <ProjName xmlns="9fd47c19-1c4a-4d7d-b342-c10cef269344">Volunteer Committees of Management – Targeted Asset Maintenance and Upgrades- Phase 1</ProjName>
    <Project_Phase xmlns="9fd47c19-1c4a-4d7d-b342-c10cef269344">Implement</Project_Phase>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lcf76f155ced4ddcb4097134ff3c332f xmlns="f364631a-b9a6-4434-b8c8-025c0ab8557a">
      <Terms xmlns="http://schemas.microsoft.com/office/infopath/2007/PartnerControls"/>
    </lcf76f155ced4ddcb4097134ff3c332f>
  </documentManagement>
</p:properties>
</file>

<file path=customXml/item6.xml><?xml version="1.0" encoding="utf-8"?>
<?mso-contentType ?>
<SharedContentType xmlns="Microsoft.SharePoint.Taxonomy.ContentTypeSync" SourceId="797aeec6-0273-40f2-ab3e-beee73212332" ContentTypeId="0x0101009298E819CE1EBB4F8D2096B3E0F0C291" PreviousValue="false"/>
</file>

<file path=customXml/item7.xml><?xml version="1.0" encoding="utf-8"?>
<b:Sources xmlns:b="http://schemas.openxmlformats.org/officeDocument/2006/bibliography" xmlns="http://schemas.openxmlformats.org/officeDocument/2006/bibliography" SelectedStyle="\APA.XSL" StyleName="APA Fifth Edition"/>
</file>

<file path=customXml/item8.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EDD96A-20C7-48FC-A4A3-10B7EFA6AF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f364631a-b9a6-4434-b8c8-025c0ab855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5DC4B4A-2FFF-4D0A-A150-8F39C1110D11}">
  <ds:schemaRefs>
    <ds:schemaRef ds:uri="http://schemas.microsoft.com/sharepoint/v3/contenttype/forms"/>
  </ds:schemaRefs>
</ds:datastoreItem>
</file>

<file path=customXml/itemProps4.xml><?xml version="1.0" encoding="utf-8"?>
<ds:datastoreItem xmlns:ds="http://schemas.openxmlformats.org/officeDocument/2006/customXml" ds:itemID="{476D2D63-04B9-4FB0-8F6A-CE7445E30F6E}">
  <ds:schemaRefs>
    <ds:schemaRef ds:uri="http://schemas.microsoft.com/sharepoint/events"/>
  </ds:schemaRefs>
</ds:datastoreItem>
</file>

<file path=customXml/itemProps5.xml><?xml version="1.0" encoding="utf-8"?>
<ds:datastoreItem xmlns:ds="http://schemas.openxmlformats.org/officeDocument/2006/customXml" ds:itemID="{03FE8087-9E64-4634-87DD-E1D9FB9CF6E4}">
  <ds:schemaRefs>
    <ds:schemaRef ds:uri="http://schemas.microsoft.com/office/2006/metadata/properties"/>
    <ds:schemaRef ds:uri="http://schemas.microsoft.com/office/infopath/2007/PartnerControls"/>
    <ds:schemaRef ds:uri="9fd47c19-1c4a-4d7d-b342-c10cef269344"/>
    <ds:schemaRef ds:uri="http://schemas.microsoft.com/sharepoint/v3"/>
    <ds:schemaRef ds:uri="a5f32de4-e402-4188-b034-e71ca7d22e54"/>
    <ds:schemaRef ds:uri="05aa45cf-ed89-4733-97a8-db4ce5c51511"/>
    <ds:schemaRef ds:uri="f364631a-b9a6-4434-b8c8-025c0ab8557a"/>
  </ds:schemaRefs>
</ds:datastoreItem>
</file>

<file path=customXml/itemProps6.xml><?xml version="1.0" encoding="utf-8"?>
<ds:datastoreItem xmlns:ds="http://schemas.openxmlformats.org/officeDocument/2006/customXml" ds:itemID="{5EFB9DA2-1F8A-42D5-BC62-264CA72B2CD9}">
  <ds:schemaRefs>
    <ds:schemaRef ds:uri="Microsoft.SharePoint.Taxonomy.ContentTypeSync"/>
  </ds:schemaRefs>
</ds:datastoreItem>
</file>

<file path=customXml/itemProps7.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8.xml><?xml version="1.0" encoding="utf-8"?>
<ds:datastoreItem xmlns:ds="http://schemas.openxmlformats.org/officeDocument/2006/customXml" ds:itemID="{756648FB-F902-4408-BADE-84743E2FC4C2}">
  <ds:schemaRefs>
    <ds:schemaRef ds:uri="office.server.polic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1</Pages>
  <Words>4782</Words>
  <Characters>27263</Characters>
  <Application>Microsoft Office Word</Application>
  <DocSecurity>6</DocSecurity>
  <Lines>227</Lines>
  <Paragraphs>63</Paragraphs>
  <ScaleCrop>false</ScaleCrop>
  <Company/>
  <LinksUpToDate>false</LinksUpToDate>
  <CharactersWithSpaces>31982</CharactersWithSpaces>
  <SharedDoc>false</SharedDoc>
  <HLinks>
    <vt:vector size="174" baseType="variant">
      <vt:variant>
        <vt:i4>2949170</vt:i4>
      </vt:variant>
      <vt:variant>
        <vt:i4>126</vt:i4>
      </vt:variant>
      <vt:variant>
        <vt:i4>0</vt:i4>
      </vt:variant>
      <vt:variant>
        <vt:i4>5</vt:i4>
      </vt:variant>
      <vt:variant>
        <vt:lpwstr>http://www.deeca.vic.gov.au/boards-and-governance/on-board</vt:lpwstr>
      </vt:variant>
      <vt:variant>
        <vt:lpwstr/>
      </vt:variant>
      <vt:variant>
        <vt:i4>589922</vt:i4>
      </vt:variant>
      <vt:variant>
        <vt:i4>123</vt:i4>
      </vt:variant>
      <vt:variant>
        <vt:i4>0</vt:i4>
      </vt:variant>
      <vt:variant>
        <vt:i4>5</vt:i4>
      </vt:variant>
      <vt:variant>
        <vt:lpwstr>mailto:asset.upgrades@deeca.vic.gov.au</vt:lpwstr>
      </vt:variant>
      <vt:variant>
        <vt:lpwstr/>
      </vt:variant>
      <vt:variant>
        <vt:i4>131074</vt:i4>
      </vt:variant>
      <vt:variant>
        <vt:i4>120</vt:i4>
      </vt:variant>
      <vt:variant>
        <vt:i4>0</vt:i4>
      </vt:variant>
      <vt:variant>
        <vt:i4>5</vt:i4>
      </vt:variant>
      <vt:variant>
        <vt:lpwstr/>
      </vt:variant>
      <vt:variant>
        <vt:lpwstr>Links</vt:lpwstr>
      </vt:variant>
      <vt:variant>
        <vt:i4>589922</vt:i4>
      </vt:variant>
      <vt:variant>
        <vt:i4>117</vt:i4>
      </vt:variant>
      <vt:variant>
        <vt:i4>0</vt:i4>
      </vt:variant>
      <vt:variant>
        <vt:i4>5</vt:i4>
      </vt:variant>
      <vt:variant>
        <vt:lpwstr>mailto:asset.upgrades@deeca.vic.gov.au</vt:lpwstr>
      </vt:variant>
      <vt:variant>
        <vt:lpwstr/>
      </vt:variant>
      <vt:variant>
        <vt:i4>6946836</vt:i4>
      </vt:variant>
      <vt:variant>
        <vt:i4>114</vt:i4>
      </vt:variant>
      <vt:variant>
        <vt:i4>0</vt:i4>
      </vt:variant>
      <vt:variant>
        <vt:i4>5</vt:i4>
      </vt:variant>
      <vt:variant>
        <vt:lpwstr>mailto:FOI.unit@DEECA.vic.gov.au</vt:lpwstr>
      </vt:variant>
      <vt:variant>
        <vt:lpwstr/>
      </vt:variant>
      <vt:variant>
        <vt:i4>1179661</vt:i4>
      </vt:variant>
      <vt:variant>
        <vt:i4>111</vt:i4>
      </vt:variant>
      <vt:variant>
        <vt:i4>0</vt:i4>
      </vt:variant>
      <vt:variant>
        <vt:i4>5</vt:i4>
      </vt:variant>
      <vt:variant>
        <vt:lpwstr>https://www.deeca.vic.gov.au/privacy</vt:lpwstr>
      </vt:variant>
      <vt:variant>
        <vt:lpwstr/>
      </vt:variant>
      <vt:variant>
        <vt:i4>6946899</vt:i4>
      </vt:variant>
      <vt:variant>
        <vt:i4>108</vt:i4>
      </vt:variant>
      <vt:variant>
        <vt:i4>0</vt:i4>
      </vt:variant>
      <vt:variant>
        <vt:i4>5</vt:i4>
      </vt:variant>
      <vt:variant>
        <vt:lpwstr>https://www.deeca.vic.gov.au/__data/assets/word_doc/0022/392503/DEECA-Acknowledgement-and-Publicity-Guidelines.docx</vt:lpwstr>
      </vt:variant>
      <vt:variant>
        <vt:lpwstr/>
      </vt:variant>
      <vt:variant>
        <vt:i4>5177409</vt:i4>
      </vt:variant>
      <vt:variant>
        <vt:i4>105</vt:i4>
      </vt:variant>
      <vt:variant>
        <vt:i4>0</vt:i4>
      </vt:variant>
      <vt:variant>
        <vt:i4>5</vt:i4>
      </vt:variant>
      <vt:variant>
        <vt:lpwstr>http://www.vic.gov.au/victorian-common-funding-agreement</vt:lpwstr>
      </vt:variant>
      <vt:variant>
        <vt:lpwstr/>
      </vt:variant>
      <vt:variant>
        <vt:i4>1507376</vt:i4>
      </vt:variant>
      <vt:variant>
        <vt:i4>98</vt:i4>
      </vt:variant>
      <vt:variant>
        <vt:i4>0</vt:i4>
      </vt:variant>
      <vt:variant>
        <vt:i4>5</vt:i4>
      </vt:variant>
      <vt:variant>
        <vt:lpwstr/>
      </vt:variant>
      <vt:variant>
        <vt:lpwstr>_Toc207266341</vt:lpwstr>
      </vt:variant>
      <vt:variant>
        <vt:i4>1507376</vt:i4>
      </vt:variant>
      <vt:variant>
        <vt:i4>92</vt:i4>
      </vt:variant>
      <vt:variant>
        <vt:i4>0</vt:i4>
      </vt:variant>
      <vt:variant>
        <vt:i4>5</vt:i4>
      </vt:variant>
      <vt:variant>
        <vt:lpwstr/>
      </vt:variant>
      <vt:variant>
        <vt:lpwstr>_Toc207266340</vt:lpwstr>
      </vt:variant>
      <vt:variant>
        <vt:i4>1048624</vt:i4>
      </vt:variant>
      <vt:variant>
        <vt:i4>86</vt:i4>
      </vt:variant>
      <vt:variant>
        <vt:i4>0</vt:i4>
      </vt:variant>
      <vt:variant>
        <vt:i4>5</vt:i4>
      </vt:variant>
      <vt:variant>
        <vt:lpwstr/>
      </vt:variant>
      <vt:variant>
        <vt:lpwstr>_Toc207266339</vt:lpwstr>
      </vt:variant>
      <vt:variant>
        <vt:i4>1048624</vt:i4>
      </vt:variant>
      <vt:variant>
        <vt:i4>80</vt:i4>
      </vt:variant>
      <vt:variant>
        <vt:i4>0</vt:i4>
      </vt:variant>
      <vt:variant>
        <vt:i4>5</vt:i4>
      </vt:variant>
      <vt:variant>
        <vt:lpwstr/>
      </vt:variant>
      <vt:variant>
        <vt:lpwstr>_Toc207266338</vt:lpwstr>
      </vt:variant>
      <vt:variant>
        <vt:i4>1048624</vt:i4>
      </vt:variant>
      <vt:variant>
        <vt:i4>74</vt:i4>
      </vt:variant>
      <vt:variant>
        <vt:i4>0</vt:i4>
      </vt:variant>
      <vt:variant>
        <vt:i4>5</vt:i4>
      </vt:variant>
      <vt:variant>
        <vt:lpwstr/>
      </vt:variant>
      <vt:variant>
        <vt:lpwstr>_Toc207266337</vt:lpwstr>
      </vt:variant>
      <vt:variant>
        <vt:i4>1048624</vt:i4>
      </vt:variant>
      <vt:variant>
        <vt:i4>68</vt:i4>
      </vt:variant>
      <vt:variant>
        <vt:i4>0</vt:i4>
      </vt:variant>
      <vt:variant>
        <vt:i4>5</vt:i4>
      </vt:variant>
      <vt:variant>
        <vt:lpwstr/>
      </vt:variant>
      <vt:variant>
        <vt:lpwstr>_Toc207266336</vt:lpwstr>
      </vt:variant>
      <vt:variant>
        <vt:i4>1048624</vt:i4>
      </vt:variant>
      <vt:variant>
        <vt:i4>62</vt:i4>
      </vt:variant>
      <vt:variant>
        <vt:i4>0</vt:i4>
      </vt:variant>
      <vt:variant>
        <vt:i4>5</vt:i4>
      </vt:variant>
      <vt:variant>
        <vt:lpwstr/>
      </vt:variant>
      <vt:variant>
        <vt:lpwstr>_Toc207266335</vt:lpwstr>
      </vt:variant>
      <vt:variant>
        <vt:i4>1048624</vt:i4>
      </vt:variant>
      <vt:variant>
        <vt:i4>56</vt:i4>
      </vt:variant>
      <vt:variant>
        <vt:i4>0</vt:i4>
      </vt:variant>
      <vt:variant>
        <vt:i4>5</vt:i4>
      </vt:variant>
      <vt:variant>
        <vt:lpwstr/>
      </vt:variant>
      <vt:variant>
        <vt:lpwstr>_Toc207266334</vt:lpwstr>
      </vt:variant>
      <vt:variant>
        <vt:i4>1048624</vt:i4>
      </vt:variant>
      <vt:variant>
        <vt:i4>50</vt:i4>
      </vt:variant>
      <vt:variant>
        <vt:i4>0</vt:i4>
      </vt:variant>
      <vt:variant>
        <vt:i4>5</vt:i4>
      </vt:variant>
      <vt:variant>
        <vt:lpwstr/>
      </vt:variant>
      <vt:variant>
        <vt:lpwstr>_Toc207266333</vt:lpwstr>
      </vt:variant>
      <vt:variant>
        <vt:i4>1048624</vt:i4>
      </vt:variant>
      <vt:variant>
        <vt:i4>44</vt:i4>
      </vt:variant>
      <vt:variant>
        <vt:i4>0</vt:i4>
      </vt:variant>
      <vt:variant>
        <vt:i4>5</vt:i4>
      </vt:variant>
      <vt:variant>
        <vt:lpwstr/>
      </vt:variant>
      <vt:variant>
        <vt:lpwstr>_Toc207266332</vt:lpwstr>
      </vt:variant>
      <vt:variant>
        <vt:i4>1048624</vt:i4>
      </vt:variant>
      <vt:variant>
        <vt:i4>38</vt:i4>
      </vt:variant>
      <vt:variant>
        <vt:i4>0</vt:i4>
      </vt:variant>
      <vt:variant>
        <vt:i4>5</vt:i4>
      </vt:variant>
      <vt:variant>
        <vt:lpwstr/>
      </vt:variant>
      <vt:variant>
        <vt:lpwstr>_Toc207266331</vt:lpwstr>
      </vt:variant>
      <vt:variant>
        <vt:i4>1048624</vt:i4>
      </vt:variant>
      <vt:variant>
        <vt:i4>32</vt:i4>
      </vt:variant>
      <vt:variant>
        <vt:i4>0</vt:i4>
      </vt:variant>
      <vt:variant>
        <vt:i4>5</vt:i4>
      </vt:variant>
      <vt:variant>
        <vt:lpwstr/>
      </vt:variant>
      <vt:variant>
        <vt:lpwstr>_Toc207266330</vt:lpwstr>
      </vt:variant>
      <vt:variant>
        <vt:i4>1114160</vt:i4>
      </vt:variant>
      <vt:variant>
        <vt:i4>26</vt:i4>
      </vt:variant>
      <vt:variant>
        <vt:i4>0</vt:i4>
      </vt:variant>
      <vt:variant>
        <vt:i4>5</vt:i4>
      </vt:variant>
      <vt:variant>
        <vt:lpwstr/>
      </vt:variant>
      <vt:variant>
        <vt:lpwstr>_Toc207266329</vt:lpwstr>
      </vt:variant>
      <vt:variant>
        <vt:i4>1114160</vt:i4>
      </vt:variant>
      <vt:variant>
        <vt:i4>20</vt:i4>
      </vt:variant>
      <vt:variant>
        <vt:i4>0</vt:i4>
      </vt:variant>
      <vt:variant>
        <vt:i4>5</vt:i4>
      </vt:variant>
      <vt:variant>
        <vt:lpwstr/>
      </vt:variant>
      <vt:variant>
        <vt:lpwstr>_Toc207266328</vt:lpwstr>
      </vt:variant>
      <vt:variant>
        <vt:i4>1114160</vt:i4>
      </vt:variant>
      <vt:variant>
        <vt:i4>14</vt:i4>
      </vt:variant>
      <vt:variant>
        <vt:i4>0</vt:i4>
      </vt:variant>
      <vt:variant>
        <vt:i4>5</vt:i4>
      </vt:variant>
      <vt:variant>
        <vt:lpwstr/>
      </vt:variant>
      <vt:variant>
        <vt:lpwstr>_Toc207266327</vt:lpwstr>
      </vt:variant>
      <vt:variant>
        <vt:i4>1245253</vt:i4>
      </vt:variant>
      <vt:variant>
        <vt:i4>9</vt:i4>
      </vt:variant>
      <vt:variant>
        <vt:i4>0</vt:i4>
      </vt:variant>
      <vt:variant>
        <vt:i4>5</vt:i4>
      </vt:variant>
      <vt:variant>
        <vt:lpwstr>https://www.deeca.vic.gov.au/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ariant>
        <vt:i4>65547</vt:i4>
      </vt:variant>
      <vt:variant>
        <vt:i4>3</vt:i4>
      </vt:variant>
      <vt:variant>
        <vt:i4>0</vt:i4>
      </vt:variant>
      <vt:variant>
        <vt:i4>5</vt:i4>
      </vt:variant>
      <vt:variant>
        <vt:lpwstr>http://www.deeca.vic.gov.au/</vt:lpwstr>
      </vt:variant>
      <vt:variant>
        <vt:lpwstr/>
      </vt:variant>
      <vt:variant>
        <vt:i4>16</vt:i4>
      </vt:variant>
      <vt:variant>
        <vt:i4>0</vt:i4>
      </vt:variant>
      <vt:variant>
        <vt:i4>0</vt:i4>
      </vt:variant>
      <vt:variant>
        <vt:i4>5</vt:i4>
      </vt:variant>
      <vt:variant>
        <vt:lpwstr>C:\Users\fionadurante\Downloads\deeca.vic.gov.au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R Kisby (DEECA)</dc:creator>
  <cp:keywords/>
  <dc:description/>
  <cp:lastModifiedBy>Henry R Kisby (DEECA)</cp:lastModifiedBy>
  <cp:revision>759</cp:revision>
  <cp:lastPrinted>2025-08-28T16:44:00Z</cp:lastPrinted>
  <dcterms:created xsi:type="dcterms:W3CDTF">2025-05-13T05:23:00Z</dcterms:created>
  <dcterms:modified xsi:type="dcterms:W3CDTF">2025-09-18T01:58:00Z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Coastal Public Access and Risk Grants 2023-24</vt:lpwstr>
  </property>
  <property fmtid="{D5CDD505-2E9C-101B-9397-08002B2CF9AE}" pid="3" name="MediaServiceImageTags">
    <vt:lpwstr/>
  </property>
  <property fmtid="{D5CDD505-2E9C-101B-9397-08002B2CF9AE}" pid="4" name="ContentTypeId">
    <vt:lpwstr>0x0101009298E819CE1EBB4F8D2096B3E0F0C2911D0094BB01B642F1164082CD3E75E7400009</vt:lpwstr>
  </property>
  <property fmtid="{D5CDD505-2E9C-101B-9397-08002B2CF9AE}" pid="5" name="xFooterSubtitle">
    <vt:lpwstr>Application guidelines</vt:lpwstr>
  </property>
  <property fmtid="{D5CDD505-2E9C-101B-9397-08002B2CF9AE}" pid="6" name="PSLTemplateName">
    <vt:lpwstr>Normal.dotm</vt:lpwstr>
  </property>
  <property fmtid="{D5CDD505-2E9C-101B-9397-08002B2CF9AE}" pid="7" name="Department Document Type">
    <vt:lpwstr>884;#Guide|2c0c7f4f-0a0f-4031-9f65-a7ab977990a8</vt:lpwstr>
  </property>
  <property fmtid="{D5CDD505-2E9C-101B-9397-08002B2CF9AE}" pid="8" name="Dissemination Limiting Marker">
    <vt:lpwstr>2;#FOUO|955eb6fc-b35a-4808-8aa5-31e514fa3f26</vt:lpwstr>
  </property>
  <property fmtid="{D5CDD505-2E9C-101B-9397-08002B2CF9AE}" pid="9" name="Security Classification">
    <vt:lpwstr>3;#Unclassified|7fa379f4-4aba-4692-ab80-7d39d3a23cf4</vt:lpwstr>
  </property>
  <property fmtid="{D5CDD505-2E9C-101B-9397-08002B2CF9AE}" pid="10" name="Record Purpose">
    <vt:lpwstr/>
  </property>
  <property fmtid="{D5CDD505-2E9C-101B-9397-08002B2CF9AE}" pid="11" name="Records Class Grant Program Mgmt">
    <vt:lpwstr>226;#Program Administration|573ab76a-ff94-4e21-811d-77d5774eb524</vt:lpwstr>
  </property>
  <property fmtid="{D5CDD505-2E9C-101B-9397-08002B2CF9AE}" pid="12" name="MSIP_Label_4257e2ab-f512-40e2-9c9a-c64247360765_Enabled">
    <vt:lpwstr>true</vt:lpwstr>
  </property>
  <property fmtid="{D5CDD505-2E9C-101B-9397-08002B2CF9AE}" pid="13" name="MSIP_Label_4257e2ab-f512-40e2-9c9a-c64247360765_SetDate">
    <vt:lpwstr>2023-09-25T03:27:03Z</vt:lpwstr>
  </property>
  <property fmtid="{D5CDD505-2E9C-101B-9397-08002B2CF9AE}" pid="14" name="MSIP_Label_4257e2ab-f512-40e2-9c9a-c64247360765_Method">
    <vt:lpwstr>Privileged</vt:lpwstr>
  </property>
  <property fmtid="{D5CDD505-2E9C-101B-9397-08002B2CF9AE}" pid="15" name="MSIP_Label_4257e2ab-f512-40e2-9c9a-c64247360765_Name">
    <vt:lpwstr>OFFICIAL</vt:lpwstr>
  </property>
  <property fmtid="{D5CDD505-2E9C-101B-9397-08002B2CF9AE}" pid="16" name="MSIP_Label_4257e2ab-f512-40e2-9c9a-c64247360765_SiteId">
    <vt:lpwstr>e8bdd6f7-fc18-4e48-a554-7f547927223b</vt:lpwstr>
  </property>
  <property fmtid="{D5CDD505-2E9C-101B-9397-08002B2CF9AE}" pid="17" name="MSIP_Label_4257e2ab-f512-40e2-9c9a-c64247360765_ActionId">
    <vt:lpwstr>5384628f-4d56-4bf4-8187-dfee91d93a35</vt:lpwstr>
  </property>
  <property fmtid="{D5CDD505-2E9C-101B-9397-08002B2CF9AE}" pid="18" name="MSIP_Label_4257e2ab-f512-40e2-9c9a-c64247360765_ContentBits">
    <vt:lpwstr>2</vt:lpwstr>
  </property>
  <property fmtid="{D5CDD505-2E9C-101B-9397-08002B2CF9AE}" pid="19" name="Records Class Project">
    <vt:lpwstr>399;#Project Governance|dcc8b15d-be2a-4ec9-8ccc-52ee5f7fec59</vt:lpwstr>
  </property>
  <property fmtid="{D5CDD505-2E9C-101B-9397-08002B2CF9AE}" pid="20" name="Records_x0020_Class_x0020_Project">
    <vt:lpwstr>399;#Project Governance|dcc8b15d-be2a-4ec9-8ccc-52ee5f7fec59</vt:lpwstr>
  </property>
  <property fmtid="{D5CDD505-2E9C-101B-9397-08002B2CF9AE}" pid="21" name="Security_x0020_Classification">
    <vt:lpwstr>3;#Unclassified|7fa379f4-4aba-4692-ab80-7d39d3a23cf4</vt:lpwstr>
  </property>
  <property fmtid="{D5CDD505-2E9C-101B-9397-08002B2CF9AE}" pid="22" name="Record_x0020_Purpose">
    <vt:lpwstr/>
  </property>
  <property fmtid="{D5CDD505-2E9C-101B-9397-08002B2CF9AE}" pid="23" name="Department_x0020_Document_x0020_Type">
    <vt:lpwstr>884;#Guide|2c0c7f4f-0a0f-4031-9f65-a7ab977990a8</vt:lpwstr>
  </property>
  <property fmtid="{D5CDD505-2E9C-101B-9397-08002B2CF9AE}" pid="24" name="Dissemination_x0020_Limiting_x0020_Marker">
    <vt:lpwstr>2;#FOUO|955eb6fc-b35a-4808-8aa5-31e514fa3f26</vt:lpwstr>
  </property>
  <property fmtid="{D5CDD505-2E9C-101B-9397-08002B2CF9AE}" pid="25" name="_dlc_DocIdItemGuid">
    <vt:lpwstr>826ed8f3-b121-4ad3-94a7-fde5815186c5</vt:lpwstr>
  </property>
  <property fmtid="{D5CDD505-2E9C-101B-9397-08002B2CF9AE}" pid="26" name="_docset_NoMedatataSyncRequired">
    <vt:lpwstr>False</vt:lpwstr>
  </property>
</Properties>
</file>